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406FDA" w14:textId="77777777" w:rsidR="00D02659" w:rsidRDefault="00D02659" w:rsidP="00251A03">
      <w:pPr>
        <w:suppressAutoHyphens/>
        <w:spacing w:line="360" w:lineRule="auto"/>
        <w:jc w:val="both"/>
        <w:rPr>
          <w:rFonts w:ascii="Calibri" w:hAnsi="Calibri" w:cs="Calibri"/>
          <w:b/>
          <w:sz w:val="22"/>
          <w:szCs w:val="22"/>
          <w:lang w:eastAsia="ar-SA"/>
        </w:rPr>
      </w:pPr>
      <w:bookmarkStart w:id="0" w:name="_GoBack"/>
      <w:bookmarkEnd w:id="0"/>
    </w:p>
    <w:p w14:paraId="6F0FC6E0" w14:textId="77777777" w:rsidR="00ED23A3" w:rsidRPr="00047E56" w:rsidRDefault="000867D7" w:rsidP="00251A03">
      <w:pPr>
        <w:suppressAutoHyphens/>
        <w:spacing w:line="360" w:lineRule="auto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 w:rsidRPr="00047E56">
        <w:rPr>
          <w:rFonts w:ascii="Calibri" w:hAnsi="Calibri" w:cs="Calibri"/>
          <w:b/>
          <w:sz w:val="22"/>
          <w:szCs w:val="22"/>
          <w:lang w:eastAsia="ar-SA"/>
        </w:rPr>
        <w:t xml:space="preserve">                                                                                                                    </w:t>
      </w:r>
      <w:r w:rsidRPr="00047E56">
        <w:rPr>
          <w:rFonts w:ascii="Calibri" w:hAnsi="Calibri" w:cs="Calibri"/>
          <w:b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b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b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b/>
          <w:sz w:val="22"/>
          <w:szCs w:val="22"/>
          <w:lang w:eastAsia="ar-SA"/>
        </w:rPr>
        <w:tab/>
        <w:t>Załącznik nr 1 do zapytania ofertowego</w:t>
      </w:r>
    </w:p>
    <w:p w14:paraId="4B4D608E" w14:textId="77777777" w:rsidR="00B4338C" w:rsidRPr="00047E56" w:rsidRDefault="00B4338C" w:rsidP="00251A03">
      <w:pPr>
        <w:suppressAutoHyphens/>
        <w:spacing w:line="360" w:lineRule="auto"/>
        <w:jc w:val="both"/>
        <w:rPr>
          <w:rFonts w:ascii="Calibri" w:hAnsi="Calibri" w:cs="Calibri"/>
          <w:b/>
          <w:sz w:val="22"/>
          <w:szCs w:val="22"/>
          <w:lang w:eastAsia="ar-SA"/>
        </w:rPr>
      </w:pPr>
    </w:p>
    <w:p w14:paraId="727E180D" w14:textId="77777777" w:rsidR="00AF7C57" w:rsidRPr="00047E56" w:rsidRDefault="00AF7C57" w:rsidP="00251A03">
      <w:pPr>
        <w:suppressAutoHyphens/>
        <w:spacing w:line="360" w:lineRule="auto"/>
        <w:jc w:val="both"/>
        <w:rPr>
          <w:rFonts w:ascii="Calibri" w:hAnsi="Calibri" w:cs="Calibri"/>
          <w:b/>
          <w:sz w:val="22"/>
          <w:szCs w:val="22"/>
          <w:lang w:eastAsia="ar-SA"/>
        </w:rPr>
      </w:pPr>
    </w:p>
    <w:p w14:paraId="6A6D9D36" w14:textId="77777777" w:rsidR="00383D4A" w:rsidRPr="00047E56" w:rsidRDefault="00383D4A" w:rsidP="00251A03">
      <w:pPr>
        <w:suppressAutoHyphens/>
        <w:spacing w:line="360" w:lineRule="auto"/>
        <w:ind w:left="3540" w:firstLine="708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 w:rsidRPr="00047E56">
        <w:rPr>
          <w:rFonts w:ascii="Calibri" w:hAnsi="Calibri" w:cs="Calibri"/>
          <w:b/>
          <w:sz w:val="22"/>
          <w:szCs w:val="22"/>
          <w:lang w:eastAsia="ar-SA"/>
        </w:rPr>
        <w:t>Oferta cenowa</w:t>
      </w:r>
    </w:p>
    <w:p w14:paraId="0A350F71" w14:textId="77777777" w:rsidR="00BE4979" w:rsidRPr="00047E56" w:rsidRDefault="00BE4979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309E07F7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Nazwa Wykonawcy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 xml:space="preserve"> ..</w:t>
      </w:r>
      <w:r w:rsidRPr="00047E56">
        <w:rPr>
          <w:rFonts w:ascii="Calibri" w:hAnsi="Calibri" w:cs="Calibri"/>
          <w:sz w:val="22"/>
          <w:szCs w:val="22"/>
          <w:lang w:eastAsia="ar-SA"/>
        </w:rPr>
        <w:t>................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>...</w:t>
      </w:r>
      <w:r w:rsidRPr="00047E56">
        <w:rPr>
          <w:rFonts w:ascii="Calibri" w:hAnsi="Calibri" w:cs="Calibri"/>
          <w:sz w:val="22"/>
          <w:szCs w:val="22"/>
          <w:lang w:eastAsia="ar-SA"/>
        </w:rPr>
        <w:t>..........................................................................................................</w:t>
      </w:r>
    </w:p>
    <w:p w14:paraId="39A46520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72C840A8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Adres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 xml:space="preserve"> …</w:t>
      </w:r>
      <w:r w:rsidRPr="00047E56">
        <w:rPr>
          <w:rFonts w:ascii="Calibri" w:hAnsi="Calibri" w:cs="Calibri"/>
          <w:sz w:val="22"/>
          <w:szCs w:val="22"/>
          <w:lang w:eastAsia="ar-SA"/>
        </w:rPr>
        <w:t>.............................................................................................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>.</w:t>
      </w:r>
      <w:r w:rsidRPr="00047E56">
        <w:rPr>
          <w:rFonts w:ascii="Calibri" w:hAnsi="Calibri" w:cs="Calibri"/>
          <w:sz w:val="22"/>
          <w:szCs w:val="22"/>
          <w:lang w:eastAsia="ar-SA"/>
        </w:rPr>
        <w:t>....................................................</w:t>
      </w:r>
    </w:p>
    <w:p w14:paraId="07656A8A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58B4ED33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Telefon 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>….</w:t>
      </w:r>
      <w:r w:rsidRPr="00047E56">
        <w:rPr>
          <w:rFonts w:ascii="Calibri" w:hAnsi="Calibri" w:cs="Calibri"/>
          <w:sz w:val="22"/>
          <w:szCs w:val="22"/>
          <w:lang w:eastAsia="ar-SA"/>
        </w:rPr>
        <w:t>..............................................................................................................................................</w:t>
      </w:r>
    </w:p>
    <w:p w14:paraId="2FFC98CB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087E605E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REGON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 xml:space="preserve"> ...</w:t>
      </w:r>
      <w:r w:rsidRPr="00047E56">
        <w:rPr>
          <w:rFonts w:ascii="Calibri" w:hAnsi="Calibri" w:cs="Calibri"/>
          <w:sz w:val="22"/>
          <w:szCs w:val="22"/>
          <w:lang w:eastAsia="ar-SA"/>
        </w:rPr>
        <w:t>..............................................................................................................................................</w:t>
      </w:r>
    </w:p>
    <w:p w14:paraId="7343A799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0581944B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NIP</w:t>
      </w:r>
      <w:r w:rsidR="00D51D06" w:rsidRPr="00047E56">
        <w:rPr>
          <w:rFonts w:ascii="Calibri" w:hAnsi="Calibri" w:cs="Calibri"/>
          <w:sz w:val="22"/>
          <w:szCs w:val="22"/>
          <w:lang w:eastAsia="ar-SA"/>
        </w:rPr>
        <w:t xml:space="preserve"> .………..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>…</w:t>
      </w:r>
      <w:r w:rsidRPr="00047E56">
        <w:rPr>
          <w:rFonts w:ascii="Calibri" w:hAnsi="Calibri" w:cs="Calibri"/>
          <w:sz w:val="22"/>
          <w:szCs w:val="22"/>
          <w:lang w:eastAsia="ar-SA"/>
        </w:rPr>
        <w:t>..........................................................................................................................................</w:t>
      </w:r>
    </w:p>
    <w:p w14:paraId="5722B086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68DAF61E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E-mail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>,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 na który 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 xml:space="preserve">Zamawiający </w:t>
      </w:r>
      <w:r w:rsidRPr="00047E56">
        <w:rPr>
          <w:rFonts w:ascii="Calibri" w:hAnsi="Calibri" w:cs="Calibri"/>
          <w:sz w:val="22"/>
          <w:szCs w:val="22"/>
          <w:lang w:eastAsia="ar-SA"/>
        </w:rPr>
        <w:t>ma przesyłać korespondencję ...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>......</w:t>
      </w:r>
      <w:r w:rsidRPr="00047E56">
        <w:rPr>
          <w:rFonts w:ascii="Calibri" w:hAnsi="Calibri" w:cs="Calibri"/>
          <w:sz w:val="22"/>
          <w:szCs w:val="22"/>
          <w:lang w:eastAsia="ar-SA"/>
        </w:rPr>
        <w:t>...........................</w:t>
      </w:r>
      <w:r w:rsidR="00C65BE2" w:rsidRPr="00047E56">
        <w:rPr>
          <w:rFonts w:ascii="Calibri" w:hAnsi="Calibri" w:cs="Calibri"/>
          <w:sz w:val="22"/>
          <w:szCs w:val="22"/>
          <w:lang w:eastAsia="ar-SA"/>
        </w:rPr>
        <w:t>..........................</w:t>
      </w:r>
    </w:p>
    <w:p w14:paraId="3320DD40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0ED4BFDD" w14:textId="77777777" w:rsidR="00383D4A" w:rsidRPr="00047E56" w:rsidRDefault="00C65BE2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b/>
          <w:sz w:val="22"/>
          <w:szCs w:val="22"/>
        </w:rPr>
      </w:pPr>
      <w:r w:rsidRPr="00047E56">
        <w:rPr>
          <w:rFonts w:ascii="Calibri" w:hAnsi="Calibri" w:cs="Calibri"/>
          <w:b/>
          <w:sz w:val="22"/>
          <w:szCs w:val="22"/>
        </w:rPr>
        <w:t>Agencja Rozwoju Regionalnego</w:t>
      </w:r>
    </w:p>
    <w:p w14:paraId="12D12C13" w14:textId="77777777" w:rsidR="00383D4A" w:rsidRPr="00047E56" w:rsidRDefault="00C65BE2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b/>
          <w:sz w:val="22"/>
          <w:szCs w:val="22"/>
        </w:rPr>
      </w:pPr>
      <w:r w:rsidRPr="00047E56">
        <w:rPr>
          <w:rFonts w:ascii="Calibri" w:hAnsi="Calibri" w:cs="Calibri"/>
          <w:b/>
          <w:sz w:val="22"/>
          <w:szCs w:val="22"/>
        </w:rPr>
        <w:t>w Częstochowie S.A.</w:t>
      </w:r>
    </w:p>
    <w:p w14:paraId="7D947D83" w14:textId="77777777" w:rsidR="00383D4A" w:rsidRPr="00047E56" w:rsidRDefault="00383D4A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b/>
          <w:sz w:val="22"/>
          <w:szCs w:val="22"/>
        </w:rPr>
      </w:pPr>
      <w:r w:rsidRPr="00047E56">
        <w:rPr>
          <w:rFonts w:ascii="Calibri" w:hAnsi="Calibri" w:cs="Calibri"/>
          <w:b/>
          <w:sz w:val="22"/>
          <w:szCs w:val="22"/>
        </w:rPr>
        <w:t>Al. Najświętszej Maryi Panny 24</w:t>
      </w:r>
      <w:r w:rsidR="00C65BE2" w:rsidRPr="00047E56">
        <w:rPr>
          <w:rFonts w:ascii="Calibri" w:hAnsi="Calibri" w:cs="Calibri"/>
          <w:b/>
          <w:sz w:val="22"/>
          <w:szCs w:val="22"/>
        </w:rPr>
        <w:t>,</w:t>
      </w:r>
      <w:r w:rsidRPr="00047E56">
        <w:rPr>
          <w:rFonts w:ascii="Calibri" w:hAnsi="Calibri" w:cs="Calibri"/>
          <w:b/>
          <w:sz w:val="22"/>
          <w:szCs w:val="22"/>
        </w:rPr>
        <w:t xml:space="preserve"> lok. 8</w:t>
      </w:r>
    </w:p>
    <w:p w14:paraId="449FF5AA" w14:textId="77777777" w:rsidR="00383D4A" w:rsidRPr="00047E56" w:rsidRDefault="001914C2" w:rsidP="00251A03">
      <w:pPr>
        <w:numPr>
          <w:ilvl w:val="1"/>
          <w:numId w:val="14"/>
        </w:numPr>
        <w:suppressAutoHyphens/>
        <w:spacing w:line="360" w:lineRule="auto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 w:rsidRPr="00047E56">
        <w:rPr>
          <w:rFonts w:ascii="Calibri" w:hAnsi="Calibri" w:cs="Calibri"/>
          <w:b/>
          <w:sz w:val="22"/>
          <w:szCs w:val="22"/>
          <w:lang w:eastAsia="ar-SA"/>
        </w:rPr>
        <w:t xml:space="preserve"> Cz</w:t>
      </w:r>
      <w:r w:rsidR="00383D4A" w:rsidRPr="00047E56">
        <w:rPr>
          <w:rFonts w:ascii="Calibri" w:hAnsi="Calibri" w:cs="Calibri"/>
          <w:b/>
          <w:sz w:val="22"/>
          <w:szCs w:val="22"/>
          <w:lang w:eastAsia="ar-SA"/>
        </w:rPr>
        <w:t>ęstochowa</w:t>
      </w:r>
    </w:p>
    <w:p w14:paraId="47A043F6" w14:textId="77777777" w:rsidR="00C65BE2" w:rsidRPr="00047E56" w:rsidRDefault="00C65BE2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5EB10425" w14:textId="3C68FF54" w:rsidR="00855B65" w:rsidRDefault="00FA4B8C" w:rsidP="008E16D1">
      <w:pPr>
        <w:pStyle w:val="Tekstpodstawowy21"/>
        <w:numPr>
          <w:ilvl w:val="0"/>
          <w:numId w:val="42"/>
        </w:numPr>
        <w:spacing w:after="60" w:line="360" w:lineRule="auto"/>
        <w:ind w:left="567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 w:rsidR="00383D4A" w:rsidRPr="00047E56">
        <w:rPr>
          <w:rFonts w:ascii="Calibri" w:hAnsi="Calibri" w:cs="Calibri"/>
          <w:sz w:val="22"/>
          <w:szCs w:val="22"/>
        </w:rPr>
        <w:t>Przystępując do po</w:t>
      </w:r>
      <w:r w:rsidR="00B36804" w:rsidRPr="00047E56">
        <w:rPr>
          <w:rFonts w:ascii="Calibri" w:hAnsi="Calibri" w:cs="Calibri"/>
          <w:sz w:val="22"/>
          <w:szCs w:val="22"/>
        </w:rPr>
        <w:t xml:space="preserve">stępowania </w:t>
      </w:r>
      <w:r w:rsidR="00C65BE2" w:rsidRPr="00047E56">
        <w:rPr>
          <w:rFonts w:ascii="Calibri" w:hAnsi="Calibri" w:cs="Calibri"/>
          <w:sz w:val="22"/>
          <w:szCs w:val="22"/>
        </w:rPr>
        <w:t xml:space="preserve">nr </w:t>
      </w:r>
      <w:r w:rsidR="00D0779E" w:rsidRPr="00047E56">
        <w:rPr>
          <w:rFonts w:ascii="Calibri" w:hAnsi="Calibri" w:cs="Calibri"/>
          <w:sz w:val="22"/>
          <w:szCs w:val="22"/>
        </w:rPr>
        <w:t>ZAM</w:t>
      </w:r>
      <w:r w:rsidR="00F75959" w:rsidRPr="00047E56">
        <w:rPr>
          <w:rFonts w:ascii="Calibri" w:hAnsi="Calibri" w:cs="Calibri"/>
          <w:sz w:val="22"/>
          <w:szCs w:val="22"/>
        </w:rPr>
        <w:t>/</w:t>
      </w:r>
      <w:r w:rsidR="006B705F">
        <w:rPr>
          <w:rFonts w:ascii="Calibri" w:hAnsi="Calibri" w:cs="Calibri"/>
          <w:sz w:val="22"/>
          <w:szCs w:val="22"/>
        </w:rPr>
        <w:t>7</w:t>
      </w:r>
      <w:r w:rsidR="00B36804" w:rsidRPr="00047E56">
        <w:rPr>
          <w:rFonts w:ascii="Calibri" w:hAnsi="Calibri" w:cs="Calibri"/>
          <w:sz w:val="22"/>
          <w:szCs w:val="22"/>
        </w:rPr>
        <w:t>/OWES</w:t>
      </w:r>
      <w:r w:rsidR="00D0779E" w:rsidRPr="00047E56">
        <w:rPr>
          <w:rFonts w:ascii="Calibri" w:hAnsi="Calibri" w:cs="Calibri"/>
          <w:sz w:val="22"/>
          <w:szCs w:val="22"/>
        </w:rPr>
        <w:t>/20</w:t>
      </w:r>
      <w:r w:rsidR="00760683" w:rsidRPr="00047E56">
        <w:rPr>
          <w:rFonts w:ascii="Calibri" w:hAnsi="Calibri" w:cs="Calibri"/>
          <w:sz w:val="22"/>
          <w:szCs w:val="22"/>
        </w:rPr>
        <w:t>2</w:t>
      </w:r>
      <w:r w:rsidR="00BD14F2">
        <w:rPr>
          <w:rFonts w:ascii="Calibri" w:hAnsi="Calibri" w:cs="Calibri"/>
          <w:sz w:val="22"/>
          <w:szCs w:val="22"/>
        </w:rPr>
        <w:t>3</w:t>
      </w:r>
      <w:r w:rsidR="00C65BE2" w:rsidRPr="00047E56">
        <w:rPr>
          <w:rFonts w:ascii="Calibri" w:hAnsi="Calibri" w:cs="Calibri"/>
          <w:sz w:val="22"/>
          <w:szCs w:val="22"/>
        </w:rPr>
        <w:t xml:space="preserve"> na prze</w:t>
      </w:r>
      <w:r w:rsidR="00814F5C" w:rsidRPr="00047E56">
        <w:rPr>
          <w:rFonts w:ascii="Calibri" w:hAnsi="Calibri" w:cs="Calibri"/>
          <w:sz w:val="22"/>
          <w:szCs w:val="22"/>
        </w:rPr>
        <w:t xml:space="preserve">prowadzenie usługi szkoleniowej </w:t>
      </w:r>
      <w:r w:rsidR="001B5E6E">
        <w:rPr>
          <w:rFonts w:ascii="Calibri" w:hAnsi="Calibri" w:cs="Calibri"/>
          <w:sz w:val="22"/>
          <w:szCs w:val="22"/>
        </w:rPr>
        <w:t xml:space="preserve">lub doradztwa </w:t>
      </w:r>
      <w:r w:rsidR="00034C16" w:rsidRPr="00047E56">
        <w:rPr>
          <w:rFonts w:ascii="Calibri" w:hAnsi="Calibri" w:cs="Calibri"/>
          <w:sz w:val="22"/>
          <w:szCs w:val="22"/>
        </w:rPr>
        <w:t>w</w:t>
      </w:r>
      <w:r w:rsidR="007A4426" w:rsidRPr="00047E56">
        <w:rPr>
          <w:rFonts w:ascii="Calibri" w:hAnsi="Calibri" w:cs="Calibri"/>
          <w:sz w:val="22"/>
          <w:szCs w:val="22"/>
        </w:rPr>
        <w:t xml:space="preserve"> </w:t>
      </w:r>
      <w:r w:rsidR="00034C16" w:rsidRPr="00047E56">
        <w:rPr>
          <w:rFonts w:ascii="Calibri" w:hAnsi="Calibri" w:cs="Calibri"/>
          <w:sz w:val="22"/>
          <w:szCs w:val="22"/>
        </w:rPr>
        <w:t xml:space="preserve">ramach </w:t>
      </w:r>
      <w:r w:rsidR="001B5E6E">
        <w:rPr>
          <w:rFonts w:ascii="Calibri" w:hAnsi="Calibri" w:cs="Calibri"/>
          <w:sz w:val="22"/>
          <w:szCs w:val="22"/>
        </w:rPr>
        <w:t xml:space="preserve">Strefy </w:t>
      </w:r>
      <w:proofErr w:type="spellStart"/>
      <w:r w:rsidR="001B5E6E">
        <w:rPr>
          <w:rFonts w:ascii="Calibri" w:hAnsi="Calibri" w:cs="Calibri"/>
          <w:sz w:val="22"/>
          <w:szCs w:val="22"/>
        </w:rPr>
        <w:t>Fundraisingu</w:t>
      </w:r>
      <w:proofErr w:type="spellEnd"/>
      <w:r w:rsidR="00AB4AAC" w:rsidRPr="00047E56">
        <w:rPr>
          <w:rFonts w:ascii="Calibri" w:hAnsi="Calibri" w:cs="Calibri"/>
          <w:sz w:val="22"/>
          <w:szCs w:val="22"/>
        </w:rPr>
        <w:t xml:space="preserve"> </w:t>
      </w:r>
      <w:r w:rsidR="00C65BE2" w:rsidRPr="00047E56">
        <w:rPr>
          <w:rFonts w:ascii="Calibri" w:hAnsi="Calibri" w:cs="Calibri"/>
          <w:sz w:val="22"/>
          <w:szCs w:val="22"/>
        </w:rPr>
        <w:t>dla uczestników projektu „Jurajski Ośrodek Wsparcia Ekonomii Społecznej</w:t>
      </w:r>
      <w:r w:rsidR="00933737" w:rsidRPr="00047E56">
        <w:rPr>
          <w:rFonts w:ascii="Calibri" w:hAnsi="Calibri" w:cs="Calibri"/>
          <w:sz w:val="22"/>
          <w:szCs w:val="22"/>
        </w:rPr>
        <w:t xml:space="preserve"> 2018-2023</w:t>
      </w:r>
      <w:r w:rsidR="00C65BE2" w:rsidRPr="00047E56">
        <w:rPr>
          <w:rFonts w:ascii="Calibri" w:hAnsi="Calibri" w:cs="Calibri"/>
          <w:sz w:val="22"/>
          <w:szCs w:val="22"/>
        </w:rPr>
        <w:t>”, realizowanego w ramach Poddziałania 9.3.1. „Wsparcie sektora ekonomii społecznej” Regionalnego Programu Ope</w:t>
      </w:r>
      <w:r w:rsidR="00797C49" w:rsidRPr="00047E56">
        <w:rPr>
          <w:rFonts w:ascii="Calibri" w:hAnsi="Calibri" w:cs="Calibri"/>
          <w:sz w:val="22"/>
          <w:szCs w:val="22"/>
        </w:rPr>
        <w:t>racyjnego Województwa Śląskiego</w:t>
      </w:r>
      <w:r w:rsidR="00C65BE2" w:rsidRPr="00047E56">
        <w:rPr>
          <w:rFonts w:ascii="Calibri" w:hAnsi="Calibri" w:cs="Calibri"/>
          <w:sz w:val="22"/>
          <w:szCs w:val="22"/>
        </w:rPr>
        <w:t>, o</w:t>
      </w:r>
      <w:r w:rsidR="00383D4A" w:rsidRPr="00047E56">
        <w:rPr>
          <w:rFonts w:ascii="Calibri" w:hAnsi="Calibri" w:cs="Calibri"/>
          <w:sz w:val="22"/>
          <w:szCs w:val="22"/>
        </w:rPr>
        <w:t>feruję wykonanie</w:t>
      </w:r>
      <w:r w:rsidR="00525EAB" w:rsidRPr="00047E56">
        <w:rPr>
          <w:rFonts w:ascii="Calibri" w:hAnsi="Calibri" w:cs="Calibri"/>
          <w:sz w:val="22"/>
          <w:szCs w:val="22"/>
        </w:rPr>
        <w:t xml:space="preserve"> usługi szkoleniowej</w:t>
      </w:r>
      <w:r w:rsidR="00B944D5">
        <w:rPr>
          <w:rFonts w:ascii="Calibri" w:hAnsi="Calibri" w:cs="Calibri"/>
          <w:sz w:val="22"/>
          <w:szCs w:val="22"/>
        </w:rPr>
        <w:t xml:space="preserve"> i doradczej</w:t>
      </w:r>
      <w:r w:rsidR="005E7CE4" w:rsidRPr="00047E56">
        <w:rPr>
          <w:rFonts w:ascii="Calibri" w:hAnsi="Calibri" w:cs="Calibri"/>
          <w:sz w:val="22"/>
          <w:szCs w:val="22"/>
        </w:rPr>
        <w:t xml:space="preserve"> zgodnie z opisem i na warunkach zawartych w zapytaniu ofertowym za cenę brutto jednej godziny szkoleni</w:t>
      </w:r>
      <w:r w:rsidR="00ED38F8" w:rsidRPr="00047E56">
        <w:rPr>
          <w:rFonts w:ascii="Calibri" w:hAnsi="Calibri" w:cs="Calibri"/>
          <w:sz w:val="22"/>
          <w:szCs w:val="22"/>
        </w:rPr>
        <w:t>owej</w:t>
      </w:r>
      <w:r w:rsidR="001B5E6E">
        <w:rPr>
          <w:rFonts w:ascii="Calibri" w:hAnsi="Calibri" w:cs="Calibri"/>
          <w:sz w:val="22"/>
          <w:szCs w:val="22"/>
        </w:rPr>
        <w:t xml:space="preserve"> lub doradztwa</w:t>
      </w:r>
      <w:r w:rsidR="00ED38F8" w:rsidRPr="00047E56">
        <w:rPr>
          <w:rFonts w:ascii="Calibri" w:hAnsi="Calibri" w:cs="Calibri"/>
          <w:sz w:val="22"/>
          <w:szCs w:val="22"/>
        </w:rPr>
        <w:t>:</w:t>
      </w:r>
    </w:p>
    <w:p w14:paraId="1EA5B279" w14:textId="77777777" w:rsidR="00534A3B" w:rsidRPr="00534A3B" w:rsidRDefault="00534A3B" w:rsidP="006B705F">
      <w:pPr>
        <w:pStyle w:val="Tekstpodstawowy21"/>
        <w:spacing w:after="60" w:line="360" w:lineRule="auto"/>
        <w:ind w:left="567"/>
        <w:rPr>
          <w:rFonts w:ascii="Calibri" w:hAnsi="Calibri" w:cs="Calibri"/>
          <w:sz w:val="22"/>
          <w:szCs w:val="22"/>
        </w:rPr>
      </w:pPr>
    </w:p>
    <w:p w14:paraId="0853DD94" w14:textId="77777777" w:rsidR="009B03D0" w:rsidRPr="00047E56" w:rsidRDefault="009B03D0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bookmarkStart w:id="1" w:name="_Hlk4575351"/>
      <w:r w:rsidRPr="00047E56">
        <w:rPr>
          <w:rFonts w:ascii="Calibri" w:hAnsi="Calibri" w:cs="Calibri"/>
          <w:sz w:val="22"/>
          <w:szCs w:val="22"/>
        </w:rPr>
        <w:lastRenderedPageBreak/>
        <w:t xml:space="preserve">część 1: </w:t>
      </w:r>
      <w:r w:rsidR="00CE7DEE" w:rsidRPr="00047E56">
        <w:rPr>
          <w:rFonts w:ascii="Calibri" w:hAnsi="Calibri" w:cs="Calibri"/>
          <w:sz w:val="22"/>
          <w:szCs w:val="22"/>
          <w:lang w:eastAsia="en-US"/>
        </w:rPr>
        <w:t xml:space="preserve">w wysokości </w:t>
      </w:r>
      <w:r w:rsidR="00CE7DEE" w:rsidRPr="00047E56">
        <w:rPr>
          <w:rFonts w:ascii="Calibri" w:hAnsi="Calibri" w:cs="Calibri"/>
          <w:sz w:val="22"/>
          <w:szCs w:val="22"/>
        </w:rPr>
        <w:t xml:space="preserve">……… zł brutto </w:t>
      </w:r>
      <w:r w:rsidR="00CE7DEE" w:rsidRPr="00047E56">
        <w:rPr>
          <w:rFonts w:ascii="Calibri" w:hAnsi="Calibri" w:cs="Calibri"/>
          <w:b/>
          <w:sz w:val="22"/>
          <w:szCs w:val="22"/>
        </w:rPr>
        <w:t>za jedną godzinę szkolenia</w:t>
      </w:r>
      <w:r w:rsidR="00D02659">
        <w:rPr>
          <w:rFonts w:ascii="Calibri" w:hAnsi="Calibri" w:cs="Calibri"/>
          <w:b/>
          <w:sz w:val="22"/>
          <w:szCs w:val="22"/>
        </w:rPr>
        <w:t xml:space="preserve"> i doradztwa</w:t>
      </w:r>
      <w:r w:rsidR="00CE7DEE" w:rsidRPr="00047E56">
        <w:rPr>
          <w:rFonts w:ascii="Calibri" w:hAnsi="Calibri" w:cs="Calibri"/>
          <w:sz w:val="22"/>
          <w:szCs w:val="22"/>
        </w:rPr>
        <w:t xml:space="preserve"> (s</w:t>
      </w:r>
      <w:r w:rsidR="00CE7DEE" w:rsidRPr="00047E56">
        <w:rPr>
          <w:rFonts w:ascii="Calibri" w:hAnsi="Calibri" w:cs="Calibri"/>
          <w:sz w:val="22"/>
          <w:szCs w:val="22"/>
          <w:lang w:eastAsia="ar-SA"/>
        </w:rPr>
        <w:t>łownie: ……………………złotych).</w:t>
      </w:r>
    </w:p>
    <w:bookmarkEnd w:id="1"/>
    <w:p w14:paraId="14682AD8" w14:textId="77777777" w:rsidR="00CE7DEE" w:rsidRPr="00047E56" w:rsidRDefault="009B03D0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</w:rPr>
        <w:t xml:space="preserve">część 2: </w:t>
      </w:r>
      <w:r w:rsidR="00CE7DEE" w:rsidRPr="00047E56">
        <w:rPr>
          <w:rFonts w:ascii="Calibri" w:hAnsi="Calibri" w:cs="Calibri"/>
          <w:sz w:val="22"/>
          <w:szCs w:val="22"/>
          <w:lang w:eastAsia="en-US"/>
        </w:rPr>
        <w:t xml:space="preserve">w wysokości </w:t>
      </w:r>
      <w:r w:rsidR="00CE7DEE" w:rsidRPr="00047E56">
        <w:rPr>
          <w:rFonts w:ascii="Calibri" w:hAnsi="Calibri" w:cs="Calibri"/>
          <w:sz w:val="22"/>
          <w:szCs w:val="22"/>
        </w:rPr>
        <w:t xml:space="preserve">……… zł brutto </w:t>
      </w:r>
      <w:r w:rsidR="00CE7DEE" w:rsidRPr="00047E56">
        <w:rPr>
          <w:rFonts w:ascii="Calibri" w:hAnsi="Calibri" w:cs="Calibri"/>
          <w:b/>
          <w:sz w:val="22"/>
          <w:szCs w:val="22"/>
        </w:rPr>
        <w:t>za jedną godzinę szkolenia</w:t>
      </w:r>
      <w:r w:rsidR="00D02659">
        <w:rPr>
          <w:rFonts w:ascii="Calibri" w:hAnsi="Calibri" w:cs="Calibri"/>
          <w:b/>
          <w:sz w:val="22"/>
          <w:szCs w:val="22"/>
        </w:rPr>
        <w:t xml:space="preserve"> i doradztwa</w:t>
      </w:r>
      <w:r w:rsidR="00CE7DEE" w:rsidRPr="00047E56">
        <w:rPr>
          <w:rFonts w:ascii="Calibri" w:hAnsi="Calibri" w:cs="Calibri"/>
          <w:sz w:val="22"/>
          <w:szCs w:val="22"/>
        </w:rPr>
        <w:t xml:space="preserve"> (s</w:t>
      </w:r>
      <w:r w:rsidR="00CE7DEE" w:rsidRPr="00047E56">
        <w:rPr>
          <w:rFonts w:ascii="Calibri" w:hAnsi="Calibri" w:cs="Calibri"/>
          <w:sz w:val="22"/>
          <w:szCs w:val="22"/>
          <w:lang w:eastAsia="ar-SA"/>
        </w:rPr>
        <w:t xml:space="preserve">łownie: ……………………złotych).  </w:t>
      </w:r>
    </w:p>
    <w:p w14:paraId="6F42CCAD" w14:textId="77777777" w:rsidR="005343D8" w:rsidRPr="005343D8" w:rsidRDefault="005343D8" w:rsidP="005343D8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</w:p>
    <w:p w14:paraId="70B30081" w14:textId="77777777" w:rsidR="00994D68" w:rsidRPr="00047E56" w:rsidRDefault="00383D4A" w:rsidP="00251A03">
      <w:pPr>
        <w:numPr>
          <w:ilvl w:val="1"/>
          <w:numId w:val="12"/>
        </w:numPr>
        <w:suppressAutoHyphens/>
        <w:spacing w:line="360" w:lineRule="auto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Oświadczam, że w cenie brutto zostały uwzględnione wszystkie koszty wykonania zamówienia </w:t>
      </w:r>
      <w:r w:rsidR="00FD0E58" w:rsidRPr="00047E56">
        <w:rPr>
          <w:rFonts w:ascii="Calibri" w:hAnsi="Calibri" w:cs="Calibri"/>
          <w:sz w:val="22"/>
          <w:szCs w:val="22"/>
          <w:lang w:eastAsia="ar-SA"/>
        </w:rPr>
        <w:br/>
      </w:r>
      <w:r w:rsidRPr="00047E56">
        <w:rPr>
          <w:rFonts w:ascii="Calibri" w:hAnsi="Calibri" w:cs="Calibri"/>
          <w:sz w:val="22"/>
          <w:szCs w:val="22"/>
          <w:lang w:eastAsia="ar-SA"/>
        </w:rPr>
        <w:t>i realizacji przyszłego świadczenia umownego.</w:t>
      </w:r>
    </w:p>
    <w:p w14:paraId="1E275837" w14:textId="77777777" w:rsidR="00383D4A" w:rsidRPr="00047E56" w:rsidRDefault="00383D4A" w:rsidP="00251A03">
      <w:pPr>
        <w:numPr>
          <w:ilvl w:val="1"/>
          <w:numId w:val="12"/>
        </w:num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Oświadczam, że:</w:t>
      </w:r>
    </w:p>
    <w:p w14:paraId="666FF97D" w14:textId="77777777" w:rsidR="00994D68" w:rsidRPr="00047E56" w:rsidRDefault="00994D68" w:rsidP="00251A03">
      <w:pPr>
        <w:numPr>
          <w:ilvl w:val="2"/>
          <w:numId w:val="12"/>
        </w:numPr>
        <w:tabs>
          <w:tab w:val="left" w:pos="284"/>
        </w:tabs>
        <w:suppressAutoHyphens/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zapoznałem się z warunkami realizacji zamówienia wskazanymi w zapytan</w:t>
      </w:r>
      <w:r w:rsidR="00BE4979" w:rsidRPr="00047E56">
        <w:rPr>
          <w:rFonts w:ascii="Calibri" w:hAnsi="Calibri" w:cs="Calibri"/>
          <w:sz w:val="22"/>
          <w:szCs w:val="22"/>
          <w:lang w:eastAsia="ar-SA"/>
        </w:rPr>
        <w:t>iu ofertowym i </w:t>
      </w:r>
      <w:r w:rsidRPr="00047E56">
        <w:rPr>
          <w:rFonts w:ascii="Calibri" w:hAnsi="Calibri" w:cs="Calibri"/>
          <w:sz w:val="22"/>
          <w:szCs w:val="22"/>
          <w:lang w:eastAsia="ar-SA"/>
        </w:rPr>
        <w:t>nie wnoszę do nich zastrzeżeń oraz zdobyłem konieczne informacje potrzebne do właściwego wykonania zamówienia,</w:t>
      </w:r>
    </w:p>
    <w:p w14:paraId="70C3237F" w14:textId="77777777" w:rsidR="00994D68" w:rsidRPr="00047E56" w:rsidRDefault="00383D4A" w:rsidP="00251A03">
      <w:pPr>
        <w:numPr>
          <w:ilvl w:val="2"/>
          <w:numId w:val="12"/>
        </w:numPr>
        <w:tabs>
          <w:tab w:val="left" w:pos="284"/>
        </w:tabs>
        <w:suppressAutoHyphens/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shd w:val="clear" w:color="auto" w:fill="FFFFFF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przedmiot zamówienia wykonam w terminach określonych przez Zamawiającego,</w:t>
      </w:r>
      <w:r w:rsidR="00994D68" w:rsidRPr="00047E56">
        <w:rPr>
          <w:rFonts w:ascii="Calibri" w:hAnsi="Calibri" w:cs="Calibri"/>
          <w:sz w:val="22"/>
          <w:szCs w:val="22"/>
          <w:lang w:eastAsia="ar-SA"/>
        </w:rPr>
        <w:t xml:space="preserve"> zgodnie </w:t>
      </w:r>
      <w:r w:rsidR="00FD0E58" w:rsidRPr="00047E56">
        <w:rPr>
          <w:rFonts w:ascii="Calibri" w:hAnsi="Calibri" w:cs="Calibri"/>
          <w:sz w:val="22"/>
          <w:szCs w:val="22"/>
          <w:lang w:eastAsia="ar-SA"/>
        </w:rPr>
        <w:br/>
      </w:r>
      <w:r w:rsidR="00994D68" w:rsidRPr="00047E56">
        <w:rPr>
          <w:rFonts w:ascii="Calibri" w:hAnsi="Calibri" w:cs="Calibri"/>
          <w:sz w:val="22"/>
          <w:szCs w:val="22"/>
          <w:lang w:eastAsia="ar-SA"/>
        </w:rPr>
        <w:t>z zapytaniem ofertowym,</w:t>
      </w:r>
    </w:p>
    <w:p w14:paraId="0935BF58" w14:textId="77777777" w:rsidR="00994D68" w:rsidRPr="00047E56" w:rsidRDefault="00383D4A" w:rsidP="00251A03">
      <w:pPr>
        <w:numPr>
          <w:ilvl w:val="2"/>
          <w:numId w:val="12"/>
        </w:numPr>
        <w:tabs>
          <w:tab w:val="left" w:pos="284"/>
        </w:tabs>
        <w:suppressAutoHyphens/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akceptuję wskazany w zapytaniu ofertowym czas związania ofertą</w:t>
      </w:r>
      <w:r w:rsidR="00E73BD5" w:rsidRPr="00047E56">
        <w:rPr>
          <w:rFonts w:ascii="Calibri" w:hAnsi="Calibri" w:cs="Calibri"/>
          <w:sz w:val="22"/>
          <w:szCs w:val="22"/>
          <w:lang w:eastAsia="ar-SA"/>
        </w:rPr>
        <w:t>.</w:t>
      </w:r>
    </w:p>
    <w:p w14:paraId="6DFA3E5A" w14:textId="77777777" w:rsidR="00383D4A" w:rsidRPr="00047E56" w:rsidRDefault="00383D4A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3436E30E" w14:textId="77777777" w:rsidR="00383D4A" w:rsidRPr="00047E56" w:rsidRDefault="00E73BD5" w:rsidP="00251A03">
      <w:pPr>
        <w:suppressAutoHyphens/>
        <w:spacing w:line="360" w:lineRule="auto"/>
        <w:ind w:left="1" w:firstLine="1"/>
        <w:jc w:val="both"/>
        <w:rPr>
          <w:rFonts w:ascii="Calibri" w:hAnsi="Calibri" w:cs="Calibri"/>
          <w:sz w:val="22"/>
          <w:szCs w:val="22"/>
          <w:u w:val="single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                                                                                 </w:t>
      </w:r>
      <w:r w:rsidR="00933737" w:rsidRPr="00047E56">
        <w:rPr>
          <w:rFonts w:ascii="Calibri" w:hAnsi="Calibri" w:cs="Calibri"/>
          <w:sz w:val="22"/>
          <w:szCs w:val="22"/>
          <w:lang w:eastAsia="ar-SA"/>
        </w:rPr>
        <w:t xml:space="preserve"> ……………………………</w:t>
      </w:r>
      <w:r w:rsidR="00F36155" w:rsidRPr="00047E56">
        <w:rPr>
          <w:rFonts w:ascii="Calibri" w:hAnsi="Calibri" w:cs="Calibri"/>
          <w:sz w:val="22"/>
          <w:szCs w:val="22"/>
          <w:lang w:eastAsia="ar-SA"/>
        </w:rPr>
        <w:t>…………………………..………………………</w:t>
      </w:r>
    </w:p>
    <w:p w14:paraId="38B15A57" w14:textId="77777777" w:rsidR="00F36155" w:rsidRPr="00047E56" w:rsidRDefault="00383D4A" w:rsidP="00251A03">
      <w:pPr>
        <w:suppressAutoHyphens/>
        <w:spacing w:line="360" w:lineRule="auto"/>
        <w:ind w:left="3540" w:firstLine="708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(</w:t>
      </w:r>
      <w:r w:rsidR="00440759" w:rsidRPr="00047E56">
        <w:rPr>
          <w:rFonts w:ascii="Calibri" w:hAnsi="Calibri" w:cs="Calibri"/>
          <w:sz w:val="22"/>
          <w:szCs w:val="22"/>
          <w:lang w:eastAsia="ar-SA"/>
        </w:rPr>
        <w:t xml:space="preserve">data i </w:t>
      </w:r>
      <w:r w:rsidRPr="00047E56">
        <w:rPr>
          <w:rFonts w:ascii="Calibri" w:hAnsi="Calibri" w:cs="Calibri"/>
          <w:sz w:val="22"/>
          <w:szCs w:val="22"/>
          <w:lang w:eastAsia="ar-SA"/>
        </w:rPr>
        <w:t>podpis osoby lub osób uprawnionych</w:t>
      </w:r>
    </w:p>
    <w:p w14:paraId="06E395AC" w14:textId="77777777" w:rsidR="00B75F10" w:rsidRPr="00047E56" w:rsidRDefault="00596E8E" w:rsidP="00251A03">
      <w:pPr>
        <w:suppressAutoHyphens/>
        <w:spacing w:line="360" w:lineRule="auto"/>
        <w:ind w:left="3540" w:firstLine="708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          </w:t>
      </w:r>
      <w:r w:rsidR="00383D4A" w:rsidRPr="00047E56">
        <w:rPr>
          <w:rFonts w:ascii="Calibri" w:hAnsi="Calibri" w:cs="Calibri"/>
          <w:sz w:val="22"/>
          <w:szCs w:val="22"/>
          <w:lang w:eastAsia="ar-SA"/>
        </w:rPr>
        <w:t xml:space="preserve">do reprezentowania </w:t>
      </w:r>
      <w:r w:rsidR="00F36155" w:rsidRPr="00047E56">
        <w:rPr>
          <w:rFonts w:ascii="Calibri" w:hAnsi="Calibri" w:cs="Calibri"/>
          <w:sz w:val="22"/>
          <w:szCs w:val="22"/>
          <w:lang w:eastAsia="ar-SA"/>
        </w:rPr>
        <w:t>Wykonawcy</w:t>
      </w:r>
      <w:r w:rsidR="00383D4A" w:rsidRPr="00047E56">
        <w:rPr>
          <w:rFonts w:ascii="Calibri" w:hAnsi="Calibri" w:cs="Calibri"/>
          <w:sz w:val="22"/>
          <w:szCs w:val="22"/>
          <w:lang w:eastAsia="ar-SA"/>
        </w:rPr>
        <w:t>)</w:t>
      </w:r>
    </w:p>
    <w:p w14:paraId="63F1A7B2" w14:textId="77777777" w:rsidR="00B75F10" w:rsidRPr="00047E56" w:rsidRDefault="00B75F10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48BB4B0E" w14:textId="77777777" w:rsidR="00933737" w:rsidRPr="00047E56" w:rsidRDefault="00933737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543B276F" w14:textId="77777777" w:rsidR="00F14333" w:rsidRDefault="00F14333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7C64B4DF" w14:textId="77777777" w:rsidR="00D02659" w:rsidRDefault="00D02659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3E7BD043" w14:textId="77777777" w:rsidR="00D02659" w:rsidRDefault="00D02659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2EF180EB" w14:textId="77777777" w:rsidR="00D02659" w:rsidRDefault="00D02659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01EB8467" w14:textId="77777777" w:rsidR="00D02659" w:rsidRDefault="00D02659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43430C67" w14:textId="47F8DB74" w:rsidR="00D02659" w:rsidRDefault="00D02659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3107CD14" w14:textId="4F22102E" w:rsidR="00855B65" w:rsidRDefault="00855B65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68D390F2" w14:textId="176C84C2" w:rsidR="00855B65" w:rsidRDefault="00855B65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392DCF15" w14:textId="77777777" w:rsidR="00855B65" w:rsidRDefault="00855B65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7E3FB2F8" w14:textId="77777777" w:rsidR="00D02659" w:rsidRDefault="00D02659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6CC1C5FB" w14:textId="77777777" w:rsidR="00D02659" w:rsidRDefault="00D02659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60D531FB" w14:textId="77777777" w:rsidR="00680324" w:rsidRPr="00047E56" w:rsidRDefault="00395BFD" w:rsidP="00251A03">
      <w:pPr>
        <w:overflowPunct w:val="0"/>
        <w:autoSpaceDE w:val="0"/>
        <w:autoSpaceDN w:val="0"/>
        <w:adjustRightInd w:val="0"/>
        <w:spacing w:line="360" w:lineRule="auto"/>
        <w:ind w:left="5" w:firstLine="1"/>
        <w:jc w:val="center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047E56">
        <w:rPr>
          <w:rFonts w:ascii="Calibri" w:hAnsi="Calibri" w:cs="Calibri"/>
          <w:b/>
          <w:bCs/>
          <w:sz w:val="22"/>
          <w:szCs w:val="22"/>
        </w:rPr>
        <w:t xml:space="preserve">                                                                                                                                 </w:t>
      </w:r>
      <w:r w:rsidR="00026139" w:rsidRPr="00047E56">
        <w:rPr>
          <w:rFonts w:ascii="Calibri" w:hAnsi="Calibri" w:cs="Calibri"/>
          <w:b/>
          <w:bCs/>
          <w:sz w:val="22"/>
          <w:szCs w:val="22"/>
        </w:rPr>
        <w:t>Załącznik nr 1 do</w:t>
      </w:r>
      <w:r w:rsidRPr="00047E56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C6C87" w:rsidRPr="00047E56">
        <w:rPr>
          <w:rFonts w:ascii="Calibri" w:hAnsi="Calibri" w:cs="Calibri"/>
          <w:b/>
          <w:bCs/>
          <w:sz w:val="22"/>
          <w:szCs w:val="22"/>
        </w:rPr>
        <w:t>Oferty cenowej</w:t>
      </w:r>
    </w:p>
    <w:p w14:paraId="6DEB5780" w14:textId="77777777" w:rsidR="00680324" w:rsidRPr="00047E56" w:rsidRDefault="00680324" w:rsidP="00251A03">
      <w:pPr>
        <w:suppressAutoHyphens/>
        <w:spacing w:line="360" w:lineRule="auto"/>
        <w:jc w:val="center"/>
        <w:rPr>
          <w:rFonts w:ascii="Calibri" w:hAnsi="Calibri" w:cs="Calibri"/>
          <w:sz w:val="22"/>
          <w:szCs w:val="22"/>
          <w:lang w:eastAsia="ar-SA"/>
        </w:rPr>
      </w:pPr>
    </w:p>
    <w:p w14:paraId="7888CA39" w14:textId="77777777" w:rsidR="00680324" w:rsidRPr="00047E56" w:rsidRDefault="00680324" w:rsidP="00251A03">
      <w:pPr>
        <w:suppressAutoHyphens/>
        <w:spacing w:line="360" w:lineRule="auto"/>
        <w:jc w:val="center"/>
        <w:rPr>
          <w:rFonts w:ascii="Calibri" w:hAnsi="Calibri" w:cs="Calibri"/>
          <w:b/>
          <w:sz w:val="22"/>
          <w:szCs w:val="22"/>
          <w:lang w:eastAsia="ar-SA"/>
        </w:rPr>
      </w:pPr>
      <w:r w:rsidRPr="00047E56">
        <w:rPr>
          <w:rFonts w:ascii="Calibri" w:hAnsi="Calibri" w:cs="Calibri"/>
          <w:b/>
          <w:sz w:val="22"/>
          <w:szCs w:val="22"/>
          <w:lang w:eastAsia="ar-SA"/>
        </w:rPr>
        <w:t>Oświadczenie</w:t>
      </w:r>
    </w:p>
    <w:p w14:paraId="32C2EF4F" w14:textId="77777777" w:rsidR="00680324" w:rsidRPr="00047E56" w:rsidRDefault="00680324" w:rsidP="00251A03">
      <w:pPr>
        <w:suppressAutoHyphens/>
        <w:spacing w:line="360" w:lineRule="auto"/>
        <w:jc w:val="center"/>
        <w:rPr>
          <w:rFonts w:ascii="Calibri" w:hAnsi="Calibri" w:cs="Calibri"/>
          <w:b/>
          <w:sz w:val="22"/>
          <w:szCs w:val="22"/>
          <w:lang w:eastAsia="ar-SA"/>
        </w:rPr>
      </w:pPr>
      <w:r w:rsidRPr="00047E56">
        <w:rPr>
          <w:rFonts w:ascii="Calibri" w:hAnsi="Calibri" w:cs="Calibri"/>
          <w:b/>
          <w:sz w:val="22"/>
          <w:szCs w:val="22"/>
          <w:lang w:eastAsia="ar-SA"/>
        </w:rPr>
        <w:t>o spełnianiu warunków udziału w postępowaniu</w:t>
      </w:r>
    </w:p>
    <w:p w14:paraId="7B637440" w14:textId="77777777" w:rsidR="00680324" w:rsidRPr="00047E56" w:rsidRDefault="00680324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316FB130" w14:textId="6B4FB6E3" w:rsidR="00680324" w:rsidRPr="00047E56" w:rsidRDefault="00680324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Przystępując do postępowania o udziel</w:t>
      </w:r>
      <w:r w:rsidR="00B36804" w:rsidRPr="00047E56">
        <w:rPr>
          <w:rFonts w:ascii="Calibri" w:hAnsi="Calibri" w:cs="Calibri"/>
          <w:sz w:val="22"/>
          <w:szCs w:val="22"/>
        </w:rPr>
        <w:t>enie zamówienia</w:t>
      </w:r>
      <w:r w:rsidR="000D68B3" w:rsidRPr="00047E56">
        <w:rPr>
          <w:rFonts w:ascii="Calibri" w:hAnsi="Calibri" w:cs="Calibri"/>
          <w:sz w:val="22"/>
          <w:szCs w:val="22"/>
        </w:rPr>
        <w:t xml:space="preserve"> nr </w:t>
      </w:r>
      <w:r w:rsidR="00F551CD" w:rsidRPr="00047E56">
        <w:rPr>
          <w:rFonts w:ascii="Calibri" w:hAnsi="Calibri" w:cs="Calibri"/>
          <w:sz w:val="22"/>
          <w:szCs w:val="22"/>
        </w:rPr>
        <w:t>ZAM/</w:t>
      </w:r>
      <w:r w:rsidR="006B705F">
        <w:rPr>
          <w:rFonts w:ascii="Calibri" w:hAnsi="Calibri" w:cs="Calibri"/>
          <w:sz w:val="22"/>
          <w:szCs w:val="22"/>
        </w:rPr>
        <w:t>7</w:t>
      </w:r>
      <w:r w:rsidR="00F551CD" w:rsidRPr="00047E56">
        <w:rPr>
          <w:rFonts w:ascii="Calibri" w:hAnsi="Calibri" w:cs="Calibri"/>
          <w:sz w:val="22"/>
          <w:szCs w:val="22"/>
        </w:rPr>
        <w:t>/OWES/20</w:t>
      </w:r>
      <w:r w:rsidR="00760683" w:rsidRPr="00047E56">
        <w:rPr>
          <w:rFonts w:ascii="Calibri" w:hAnsi="Calibri" w:cs="Calibri"/>
          <w:sz w:val="22"/>
          <w:szCs w:val="22"/>
        </w:rPr>
        <w:t>2</w:t>
      </w:r>
      <w:r w:rsidR="00BD14F2">
        <w:rPr>
          <w:rFonts w:ascii="Calibri" w:hAnsi="Calibri" w:cs="Calibri"/>
          <w:sz w:val="22"/>
          <w:szCs w:val="22"/>
        </w:rPr>
        <w:t>3</w:t>
      </w:r>
      <w:r w:rsidR="000D68B3" w:rsidRPr="00047E56">
        <w:rPr>
          <w:rFonts w:ascii="Calibri" w:hAnsi="Calibri" w:cs="Calibri"/>
          <w:sz w:val="22"/>
          <w:szCs w:val="22"/>
        </w:rPr>
        <w:t xml:space="preserve">, </w:t>
      </w:r>
      <w:r w:rsidRPr="00047E56">
        <w:rPr>
          <w:rFonts w:ascii="Calibri" w:hAnsi="Calibri" w:cs="Calibri"/>
          <w:sz w:val="22"/>
          <w:szCs w:val="22"/>
          <w:lang w:eastAsia="ar-SA"/>
        </w:rPr>
        <w:t>ja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,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 niże</w:t>
      </w:r>
      <w:r w:rsidR="00E132C6" w:rsidRPr="00047E56">
        <w:rPr>
          <w:rFonts w:ascii="Calibri" w:hAnsi="Calibri" w:cs="Calibri"/>
          <w:sz w:val="22"/>
          <w:szCs w:val="22"/>
          <w:lang w:eastAsia="ar-SA"/>
        </w:rPr>
        <w:t>j podpisany/a (imię</w:t>
      </w:r>
      <w:r w:rsidR="00322709" w:rsidRPr="00047E56">
        <w:rPr>
          <w:rFonts w:ascii="Calibri" w:hAnsi="Calibri" w:cs="Calibri"/>
          <w:sz w:val="22"/>
          <w:szCs w:val="22"/>
          <w:lang w:eastAsia="ar-SA"/>
        </w:rPr>
        <w:br/>
      </w:r>
      <w:r w:rsidR="00E132C6" w:rsidRPr="00047E56">
        <w:rPr>
          <w:rFonts w:ascii="Calibri" w:hAnsi="Calibri" w:cs="Calibri"/>
          <w:sz w:val="22"/>
          <w:szCs w:val="22"/>
          <w:lang w:eastAsia="ar-SA"/>
        </w:rPr>
        <w:t xml:space="preserve"> i nazwisko)</w:t>
      </w:r>
    </w:p>
    <w:p w14:paraId="24ED54AF" w14:textId="77777777" w:rsidR="00680324" w:rsidRPr="00047E56" w:rsidRDefault="00680324" w:rsidP="00251A03">
      <w:pPr>
        <w:suppressAutoHyphens/>
        <w:spacing w:line="360" w:lineRule="auto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…………………………………………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………………</w:t>
      </w:r>
      <w:r w:rsidR="00E73BD5" w:rsidRPr="00047E56">
        <w:rPr>
          <w:rFonts w:ascii="Calibri" w:hAnsi="Calibri" w:cs="Calibri"/>
          <w:sz w:val="22"/>
          <w:szCs w:val="22"/>
          <w:lang w:eastAsia="ar-SA"/>
        </w:rPr>
        <w:t>………………………………………………………………………………………………..</w:t>
      </w:r>
    </w:p>
    <w:p w14:paraId="3FD673AC" w14:textId="77777777" w:rsidR="00680324" w:rsidRPr="00047E56" w:rsidRDefault="00E132C6" w:rsidP="00251A03">
      <w:pPr>
        <w:tabs>
          <w:tab w:val="num" w:pos="0"/>
        </w:tabs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oświadczam, że spełniam </w:t>
      </w:r>
      <w:r w:rsidR="00680324" w:rsidRPr="00047E56">
        <w:rPr>
          <w:rFonts w:ascii="Calibri" w:hAnsi="Calibri" w:cs="Calibri"/>
          <w:sz w:val="22"/>
          <w:szCs w:val="22"/>
          <w:lang w:eastAsia="ar-SA"/>
        </w:rPr>
        <w:t>warunki określone przez Zamawiającego dotyczące:</w:t>
      </w:r>
    </w:p>
    <w:p w14:paraId="21206CDF" w14:textId="77777777" w:rsidR="00680324" w:rsidRPr="00047E56" w:rsidRDefault="00680324" w:rsidP="00251A03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line="360" w:lineRule="auto"/>
        <w:ind w:right="-57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posiadania uprawnień do wykonywania określonej działalności lub czynności, jeżeli przepisy prawa nak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ładają obowiązek ich posiadania,</w:t>
      </w:r>
    </w:p>
    <w:p w14:paraId="73FD6340" w14:textId="77777777" w:rsidR="00680324" w:rsidRPr="00047E56" w:rsidRDefault="00680324" w:rsidP="00251A03">
      <w:pPr>
        <w:numPr>
          <w:ilvl w:val="0"/>
          <w:numId w:val="13"/>
        </w:numPr>
        <w:tabs>
          <w:tab w:val="left" w:pos="10206"/>
        </w:tabs>
        <w:overflowPunct w:val="0"/>
        <w:autoSpaceDE w:val="0"/>
        <w:autoSpaceDN w:val="0"/>
        <w:adjustRightInd w:val="0"/>
        <w:spacing w:line="360" w:lineRule="auto"/>
        <w:ind w:right="-57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posiadania wiedzy i doświadczenia 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z</w:t>
      </w:r>
      <w:r w:rsidR="00E132C6" w:rsidRPr="00047E56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zakresu </w:t>
      </w:r>
      <w:r w:rsidR="00DE1321" w:rsidRPr="00047E56">
        <w:rPr>
          <w:rFonts w:ascii="Calibri" w:hAnsi="Calibri" w:cs="Calibri"/>
          <w:sz w:val="22"/>
          <w:szCs w:val="22"/>
          <w:lang w:eastAsia="ar-SA"/>
        </w:rPr>
        <w:t>przedmiotu zamówienia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,</w:t>
      </w:r>
    </w:p>
    <w:p w14:paraId="5AD58FF3" w14:textId="77777777" w:rsidR="00680324" w:rsidRPr="00047E56" w:rsidRDefault="00680324" w:rsidP="00251A03">
      <w:pPr>
        <w:numPr>
          <w:ilvl w:val="0"/>
          <w:numId w:val="13"/>
        </w:numPr>
        <w:tabs>
          <w:tab w:val="left" w:pos="10206"/>
        </w:tabs>
        <w:overflowPunct w:val="0"/>
        <w:autoSpaceDE w:val="0"/>
        <w:autoSpaceDN w:val="0"/>
        <w:adjustRightInd w:val="0"/>
        <w:spacing w:line="360" w:lineRule="auto"/>
        <w:ind w:right="-57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dysponowania odpowiednim potencjałem technicznym oraz posiadania statusu osoby 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zdolnej do wykonania zamówienia,</w:t>
      </w:r>
    </w:p>
    <w:p w14:paraId="4E00474D" w14:textId="77777777" w:rsidR="00680324" w:rsidRPr="00047E56" w:rsidRDefault="00680324" w:rsidP="00251A03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line="360" w:lineRule="auto"/>
        <w:ind w:right="311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sytuacji ekonomicznej i finansowej.</w:t>
      </w:r>
    </w:p>
    <w:p w14:paraId="7BBC2FA2" w14:textId="77777777" w:rsidR="000D68B3" w:rsidRPr="00047E56" w:rsidRDefault="000D68B3" w:rsidP="00251A03">
      <w:pPr>
        <w:overflowPunct w:val="0"/>
        <w:autoSpaceDE w:val="0"/>
        <w:autoSpaceDN w:val="0"/>
        <w:adjustRightInd w:val="0"/>
        <w:spacing w:line="360" w:lineRule="auto"/>
        <w:ind w:right="311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</w:p>
    <w:p w14:paraId="7D7C51CF" w14:textId="77777777" w:rsidR="00680324" w:rsidRPr="00047E56" w:rsidRDefault="000D68B3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Oświadczam ponadto, że n</w:t>
      </w:r>
      <w:r w:rsidR="00680324" w:rsidRPr="00047E56">
        <w:rPr>
          <w:rFonts w:ascii="Calibri" w:hAnsi="Calibri" w:cs="Calibri"/>
          <w:sz w:val="22"/>
          <w:szCs w:val="22"/>
          <w:lang w:eastAsia="ar-SA"/>
        </w:rPr>
        <w:t>ie jestem powiązany</w:t>
      </w:r>
      <w:r w:rsidR="00015668" w:rsidRPr="00047E56">
        <w:rPr>
          <w:rFonts w:ascii="Calibri" w:hAnsi="Calibri" w:cs="Calibri"/>
          <w:sz w:val="22"/>
          <w:szCs w:val="22"/>
          <w:lang w:eastAsia="ar-SA"/>
        </w:rPr>
        <w:t>/a</w:t>
      </w:r>
      <w:r w:rsidR="00680324" w:rsidRPr="00047E56">
        <w:rPr>
          <w:rFonts w:ascii="Calibri" w:hAnsi="Calibri" w:cs="Calibri"/>
          <w:sz w:val="22"/>
          <w:szCs w:val="22"/>
          <w:lang w:eastAsia="ar-SA"/>
        </w:rPr>
        <w:t xml:space="preserve"> z Zamawia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jącym w sposób, o którym mowa w Rozdziale </w:t>
      </w:r>
      <w:r w:rsidR="00F14333" w:rsidRPr="00047E56">
        <w:rPr>
          <w:rFonts w:ascii="Calibri" w:hAnsi="Calibri" w:cs="Calibri"/>
          <w:sz w:val="22"/>
          <w:szCs w:val="22"/>
          <w:lang w:eastAsia="ar-SA"/>
        </w:rPr>
        <w:t xml:space="preserve">9 </w:t>
      </w:r>
      <w:r w:rsidR="008F6F9A" w:rsidRPr="00047E56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="00797C49" w:rsidRPr="00047E56">
        <w:rPr>
          <w:rFonts w:ascii="Calibri" w:hAnsi="Calibri" w:cs="Calibri"/>
          <w:sz w:val="22"/>
          <w:szCs w:val="22"/>
          <w:lang w:eastAsia="ar-SA"/>
        </w:rPr>
        <w:t>pkt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 1 </w:t>
      </w:r>
      <w:r w:rsidR="00680324" w:rsidRPr="00047E56">
        <w:rPr>
          <w:rFonts w:ascii="Calibri" w:hAnsi="Calibri" w:cs="Calibri"/>
          <w:sz w:val="22"/>
          <w:szCs w:val="22"/>
          <w:lang w:eastAsia="ar-SA"/>
        </w:rPr>
        <w:t>zapytania ofertowego</w:t>
      </w:r>
      <w:r w:rsidRPr="00047E56">
        <w:rPr>
          <w:rFonts w:ascii="Calibri" w:hAnsi="Calibri" w:cs="Calibri"/>
          <w:sz w:val="22"/>
          <w:szCs w:val="22"/>
          <w:lang w:eastAsia="ar-SA"/>
        </w:rPr>
        <w:t>.</w:t>
      </w:r>
    </w:p>
    <w:p w14:paraId="255B6B0F" w14:textId="77777777" w:rsidR="000D68B3" w:rsidRPr="00047E56" w:rsidRDefault="000D68B3" w:rsidP="00251A03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  <w:lang w:eastAsia="ar-SA"/>
        </w:rPr>
      </w:pPr>
    </w:p>
    <w:p w14:paraId="3F26F7D7" w14:textId="77777777" w:rsidR="00680324" w:rsidRPr="00047E56" w:rsidRDefault="00680324" w:rsidP="00251A03">
      <w:pPr>
        <w:suppressAutoHyphens/>
        <w:spacing w:line="360" w:lineRule="auto"/>
        <w:ind w:right="28"/>
        <w:jc w:val="both"/>
        <w:rPr>
          <w:rFonts w:ascii="Calibri" w:hAnsi="Calibri" w:cs="Calibri"/>
          <w:i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Prawdziwość powyższych danych potwierdzam własnoręcznym podpisem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,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 świadom</w:t>
      </w:r>
      <w:r w:rsidR="00015668" w:rsidRPr="00047E56">
        <w:rPr>
          <w:rFonts w:ascii="Calibri" w:hAnsi="Calibri" w:cs="Calibri"/>
          <w:sz w:val="22"/>
          <w:szCs w:val="22"/>
          <w:lang w:eastAsia="ar-SA"/>
        </w:rPr>
        <w:t>/a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 odpowiedzial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 xml:space="preserve">ności </w:t>
      </w:r>
      <w:r w:rsidR="00FD0E58" w:rsidRPr="00047E56">
        <w:rPr>
          <w:rFonts w:ascii="Calibri" w:hAnsi="Calibri" w:cs="Calibri"/>
          <w:sz w:val="22"/>
          <w:szCs w:val="22"/>
          <w:lang w:eastAsia="ar-SA"/>
        </w:rPr>
        <w:br/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z art.</w:t>
      </w:r>
      <w:r w:rsidR="00F64F3B" w:rsidRPr="00047E56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297 Kodeksu Karnego.</w:t>
      </w:r>
    </w:p>
    <w:p w14:paraId="54FEC154" w14:textId="77777777" w:rsidR="00680324" w:rsidRPr="00047E56" w:rsidRDefault="00680324" w:rsidP="00251A03">
      <w:pPr>
        <w:suppressAutoHyphens/>
        <w:spacing w:line="360" w:lineRule="auto"/>
        <w:ind w:right="311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4C4BA5A2" w14:textId="77777777" w:rsidR="00680324" w:rsidRPr="00047E56" w:rsidRDefault="00680324" w:rsidP="00251A03">
      <w:pPr>
        <w:suppressAutoHyphens/>
        <w:spacing w:line="360" w:lineRule="auto"/>
        <w:ind w:left="2410" w:hanging="2410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..................................................</w:t>
      </w:r>
    </w:p>
    <w:p w14:paraId="0D1E03D5" w14:textId="77777777" w:rsidR="000D68B3" w:rsidRPr="00047E56" w:rsidRDefault="00E73BD5" w:rsidP="00251A03">
      <w:pPr>
        <w:suppressAutoHyphens/>
        <w:spacing w:line="360" w:lineRule="auto"/>
        <w:ind w:left="147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(mi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ejscowość i data</w:t>
      </w:r>
      <w:r w:rsidRPr="00047E56">
        <w:rPr>
          <w:rFonts w:ascii="Calibri" w:hAnsi="Calibri" w:cs="Calibri"/>
          <w:sz w:val="22"/>
          <w:szCs w:val="22"/>
          <w:lang w:eastAsia="ar-SA"/>
        </w:rPr>
        <w:t>)</w:t>
      </w:r>
      <w:r w:rsidR="00933737" w:rsidRPr="00047E56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                               </w:t>
      </w:r>
      <w:r w:rsidR="00F902B2" w:rsidRPr="00047E56">
        <w:rPr>
          <w:rFonts w:ascii="Calibri" w:hAnsi="Calibri" w:cs="Calibri"/>
          <w:sz w:val="22"/>
          <w:szCs w:val="22"/>
          <w:lang w:eastAsia="ar-SA"/>
        </w:rPr>
        <w:t>………….</w:t>
      </w:r>
      <w:r w:rsidR="00933737" w:rsidRPr="00047E56">
        <w:rPr>
          <w:rFonts w:ascii="Calibri" w:hAnsi="Calibri" w:cs="Calibri"/>
          <w:sz w:val="22"/>
          <w:szCs w:val="22"/>
          <w:lang w:eastAsia="ar-SA"/>
        </w:rPr>
        <w:t>..……..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…………………………..…………………</w:t>
      </w:r>
      <w:r w:rsidR="008B76D2" w:rsidRPr="00047E56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Pr="00047E56">
        <w:rPr>
          <w:rFonts w:ascii="Calibri" w:hAnsi="Calibri" w:cs="Calibri"/>
          <w:sz w:val="22"/>
          <w:szCs w:val="22"/>
          <w:lang w:eastAsia="ar-SA"/>
        </w:rPr>
        <w:br/>
        <w:t xml:space="preserve">                                                                                                                 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(podpis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osoby lub osób uprawnionyc</w:t>
      </w:r>
      <w:r w:rsidRPr="00047E56">
        <w:rPr>
          <w:rFonts w:ascii="Calibri" w:hAnsi="Calibri" w:cs="Calibri"/>
          <w:sz w:val="22"/>
          <w:szCs w:val="22"/>
          <w:lang w:eastAsia="ar-SA"/>
        </w:rPr>
        <w:t>h</w:t>
      </w:r>
      <w:r w:rsidR="008B76D2" w:rsidRPr="00047E56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do</w:t>
      </w:r>
      <w:r w:rsidRPr="00047E56">
        <w:rPr>
          <w:rFonts w:ascii="Calibri" w:hAnsi="Calibri" w:cs="Calibri"/>
          <w:sz w:val="22"/>
          <w:szCs w:val="22"/>
          <w:lang w:eastAsia="ar-SA"/>
        </w:rPr>
        <w:br/>
        <w:t xml:space="preserve">                                                                                                                              </w:t>
      </w:r>
      <w:r w:rsidR="000D68B3" w:rsidRPr="00047E56">
        <w:rPr>
          <w:rFonts w:ascii="Calibri" w:hAnsi="Calibri" w:cs="Calibri"/>
          <w:sz w:val="22"/>
          <w:szCs w:val="22"/>
          <w:lang w:eastAsia="ar-SA"/>
        </w:rPr>
        <w:t>reprezentowania Wykonawcy)</w:t>
      </w:r>
    </w:p>
    <w:p w14:paraId="5385BCE6" w14:textId="77777777" w:rsidR="00EC76E0" w:rsidRPr="00047E56" w:rsidRDefault="00EC76E0" w:rsidP="00251A03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4CAC9813" w14:textId="77777777" w:rsidR="004F54E6" w:rsidRPr="00047E56" w:rsidRDefault="004F54E6" w:rsidP="00251A03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26C0B661" w14:textId="4A216DBF" w:rsidR="00534A3B" w:rsidRDefault="00534A3B" w:rsidP="00251A03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7F7C0F4D" w14:textId="77777777" w:rsidR="00534A3B" w:rsidRPr="00047E56" w:rsidRDefault="00534A3B" w:rsidP="00251A03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3C97F82D" w14:textId="77777777" w:rsidR="00026139" w:rsidRPr="00047E56" w:rsidRDefault="00933737" w:rsidP="00251A03">
      <w:pPr>
        <w:overflowPunct w:val="0"/>
        <w:autoSpaceDE w:val="0"/>
        <w:autoSpaceDN w:val="0"/>
        <w:adjustRightInd w:val="0"/>
        <w:spacing w:line="360" w:lineRule="auto"/>
        <w:ind w:left="2" w:firstLine="1"/>
        <w:jc w:val="both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047E56">
        <w:rPr>
          <w:rFonts w:ascii="Calibri" w:hAnsi="Calibri" w:cs="Calibri"/>
          <w:b/>
          <w:bCs/>
          <w:sz w:val="22"/>
          <w:szCs w:val="22"/>
        </w:rPr>
        <w:t xml:space="preserve">                                                                                                                                </w:t>
      </w:r>
      <w:r w:rsidR="00026139" w:rsidRPr="00047E56">
        <w:rPr>
          <w:rFonts w:ascii="Calibri" w:hAnsi="Calibri" w:cs="Calibri"/>
          <w:b/>
          <w:bCs/>
          <w:sz w:val="22"/>
          <w:szCs w:val="22"/>
        </w:rPr>
        <w:t>Załącznik nr 2 do</w:t>
      </w:r>
      <w:r w:rsidRPr="00047E56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C6C87" w:rsidRPr="00047E56">
        <w:rPr>
          <w:rFonts w:ascii="Calibri" w:hAnsi="Calibri" w:cs="Calibri"/>
          <w:b/>
          <w:bCs/>
          <w:sz w:val="22"/>
          <w:szCs w:val="22"/>
        </w:rPr>
        <w:t>Oferty cenowej</w:t>
      </w:r>
    </w:p>
    <w:p w14:paraId="2D18B5F5" w14:textId="77777777" w:rsidR="00680324" w:rsidRPr="00047E56" w:rsidRDefault="00680324" w:rsidP="00251A03">
      <w:pPr>
        <w:tabs>
          <w:tab w:val="num" w:pos="0"/>
        </w:tabs>
        <w:suppressAutoHyphens/>
        <w:spacing w:line="360" w:lineRule="auto"/>
        <w:ind w:right="453"/>
        <w:rPr>
          <w:rFonts w:ascii="Calibri" w:hAnsi="Calibri" w:cs="Calibri"/>
          <w:sz w:val="22"/>
          <w:szCs w:val="22"/>
          <w:lang w:eastAsia="ar-SA"/>
        </w:rPr>
      </w:pPr>
    </w:p>
    <w:p w14:paraId="28094927" w14:textId="77777777" w:rsidR="003F3EBE" w:rsidRPr="00047E56" w:rsidRDefault="003F3EBE" w:rsidP="00251A03">
      <w:pPr>
        <w:tabs>
          <w:tab w:val="num" w:pos="0"/>
        </w:tabs>
        <w:suppressAutoHyphens/>
        <w:spacing w:line="360" w:lineRule="auto"/>
        <w:ind w:right="453"/>
        <w:jc w:val="center"/>
        <w:rPr>
          <w:rFonts w:ascii="Calibri" w:hAnsi="Calibri" w:cs="Calibri"/>
          <w:b/>
          <w:sz w:val="22"/>
          <w:szCs w:val="22"/>
          <w:lang w:eastAsia="ar-SA"/>
        </w:rPr>
      </w:pPr>
      <w:r w:rsidRPr="00047E56">
        <w:rPr>
          <w:rFonts w:ascii="Calibri" w:hAnsi="Calibri" w:cs="Calibri"/>
          <w:b/>
          <w:sz w:val="22"/>
          <w:szCs w:val="22"/>
          <w:lang w:eastAsia="ar-SA"/>
        </w:rPr>
        <w:t>Wykaz świadczonych usług</w:t>
      </w:r>
    </w:p>
    <w:tbl>
      <w:tblPr>
        <w:tblW w:w="9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275"/>
        <w:gridCol w:w="3969"/>
        <w:gridCol w:w="4011"/>
      </w:tblGrid>
      <w:tr w:rsidR="00680324" w:rsidRPr="00047E56" w14:paraId="5AE117C9" w14:textId="77777777" w:rsidTr="00256157">
        <w:trPr>
          <w:trHeight w:val="2655"/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82C25" w14:textId="77777777" w:rsidR="00680324" w:rsidRPr="00047E56" w:rsidRDefault="00680324" w:rsidP="00251A03">
            <w:pPr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047E56">
              <w:rPr>
                <w:rFonts w:ascii="Calibri" w:hAnsi="Calibri" w:cs="Calibri"/>
                <w:sz w:val="22"/>
                <w:szCs w:val="22"/>
              </w:rPr>
              <w:t>L</w:t>
            </w:r>
            <w:r w:rsidR="000D68B3" w:rsidRPr="00047E56">
              <w:rPr>
                <w:rFonts w:ascii="Calibri" w:hAnsi="Calibri" w:cs="Calibri"/>
                <w:sz w:val="22"/>
                <w:szCs w:val="22"/>
              </w:rPr>
              <w:t>p.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24C26" w14:textId="77777777" w:rsidR="00680324" w:rsidRPr="00047E56" w:rsidRDefault="00680324" w:rsidP="00251A03">
            <w:pPr>
              <w:tabs>
                <w:tab w:val="num" w:pos="0"/>
              </w:tabs>
              <w:suppressAutoHyphens/>
              <w:spacing w:line="360" w:lineRule="auto"/>
              <w:ind w:right="453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047E56">
              <w:rPr>
                <w:rFonts w:ascii="Calibri" w:hAnsi="Calibri" w:cs="Calibri"/>
                <w:sz w:val="22"/>
                <w:szCs w:val="22"/>
              </w:rPr>
              <w:t xml:space="preserve">Imię </w:t>
            </w:r>
            <w:r w:rsidR="00322709" w:rsidRPr="00047E56">
              <w:rPr>
                <w:rFonts w:ascii="Calibri" w:hAnsi="Calibri" w:cs="Calibri"/>
                <w:sz w:val="22"/>
                <w:szCs w:val="22"/>
              </w:rPr>
              <w:br/>
            </w:r>
            <w:r w:rsidRPr="00047E56">
              <w:rPr>
                <w:rFonts w:ascii="Calibri" w:hAnsi="Calibri" w:cs="Calibri"/>
                <w:sz w:val="22"/>
                <w:szCs w:val="22"/>
              </w:rPr>
              <w:t>i nazwisko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03D4B" w14:textId="77777777" w:rsidR="00927803" w:rsidRPr="00047E56" w:rsidRDefault="00680324" w:rsidP="00251A03">
            <w:pPr>
              <w:tabs>
                <w:tab w:val="num" w:pos="0"/>
                <w:tab w:val="left" w:pos="2167"/>
              </w:tabs>
              <w:suppressAutoHyphens/>
              <w:spacing w:line="360" w:lineRule="auto"/>
              <w:ind w:right="45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7E56">
              <w:rPr>
                <w:rFonts w:ascii="Calibri" w:hAnsi="Calibri" w:cs="Calibri"/>
                <w:sz w:val="22"/>
                <w:szCs w:val="22"/>
              </w:rPr>
              <w:t>Kwalifikacje</w:t>
            </w:r>
            <w:r w:rsidR="00927803" w:rsidRPr="00047E56">
              <w:rPr>
                <w:rFonts w:ascii="Calibri" w:hAnsi="Calibri" w:cs="Calibri"/>
                <w:sz w:val="22"/>
                <w:szCs w:val="22"/>
              </w:rPr>
              <w:t>:</w:t>
            </w:r>
          </w:p>
          <w:p w14:paraId="75FC713C" w14:textId="77777777" w:rsidR="00927803" w:rsidRPr="00047E56" w:rsidRDefault="00A07B6F" w:rsidP="00251A03">
            <w:pPr>
              <w:tabs>
                <w:tab w:val="num" w:pos="0"/>
                <w:tab w:val="left" w:pos="2167"/>
              </w:tabs>
              <w:suppressAutoHyphens/>
              <w:spacing w:line="360" w:lineRule="auto"/>
              <w:ind w:right="45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7E56">
              <w:rPr>
                <w:rFonts w:ascii="Calibri" w:hAnsi="Calibri" w:cs="Calibri"/>
                <w:sz w:val="22"/>
                <w:szCs w:val="22"/>
              </w:rPr>
              <w:t>(</w:t>
            </w:r>
            <w:r w:rsidR="00680324" w:rsidRPr="00047E56">
              <w:rPr>
                <w:rFonts w:ascii="Calibri" w:hAnsi="Calibri" w:cs="Calibri"/>
                <w:sz w:val="22"/>
                <w:szCs w:val="22"/>
              </w:rPr>
              <w:t>w</w:t>
            </w:r>
            <w:r w:rsidR="00AB52C8" w:rsidRPr="00047E56">
              <w:rPr>
                <w:rFonts w:ascii="Calibri" w:hAnsi="Calibri" w:cs="Calibri"/>
                <w:sz w:val="22"/>
                <w:szCs w:val="22"/>
              </w:rPr>
              <w:t>ykształcenie wyższe</w:t>
            </w:r>
            <w:r w:rsidR="006F5B7D" w:rsidRPr="00047E56">
              <w:rPr>
                <w:rFonts w:ascii="Calibri" w:hAnsi="Calibri" w:cs="Calibri"/>
                <w:sz w:val="22"/>
                <w:szCs w:val="22"/>
              </w:rPr>
              <w:t xml:space="preserve"> z dziedziny nauk</w:t>
            </w:r>
            <w:r w:rsidR="00596E8E" w:rsidRPr="00047E56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F5B7D" w:rsidRPr="00047E56">
              <w:rPr>
                <w:rFonts w:ascii="Calibri" w:hAnsi="Calibri" w:cs="Calibri"/>
                <w:sz w:val="22"/>
                <w:szCs w:val="22"/>
              </w:rPr>
              <w:t>ekonomicznych</w:t>
            </w:r>
            <w:r w:rsidR="00596E8E" w:rsidRPr="00047E56">
              <w:rPr>
                <w:rFonts w:ascii="Calibri" w:hAnsi="Calibri" w:cs="Calibri"/>
                <w:sz w:val="22"/>
                <w:szCs w:val="22"/>
              </w:rPr>
              <w:t>, prawnych</w:t>
            </w:r>
            <w:r w:rsidR="00256157" w:rsidRPr="00047E56">
              <w:rPr>
                <w:rFonts w:ascii="Calibri" w:hAnsi="Calibri" w:cs="Calibri"/>
                <w:sz w:val="22"/>
                <w:szCs w:val="22"/>
              </w:rPr>
              <w:t>, społecznych</w:t>
            </w:r>
          </w:p>
          <w:p w14:paraId="709108E6" w14:textId="77777777" w:rsidR="000D68B3" w:rsidRPr="00047E56" w:rsidRDefault="006F5B7D" w:rsidP="00251A03">
            <w:pPr>
              <w:tabs>
                <w:tab w:val="num" w:pos="0"/>
                <w:tab w:val="left" w:pos="2167"/>
              </w:tabs>
              <w:suppressAutoHyphens/>
              <w:spacing w:line="360" w:lineRule="auto"/>
              <w:ind w:right="45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047E56">
              <w:rPr>
                <w:rFonts w:ascii="Calibri" w:hAnsi="Calibri" w:cs="Calibri"/>
                <w:sz w:val="22"/>
                <w:szCs w:val="22"/>
              </w:rPr>
              <w:t>lub pokrewne i/lub kompetencje trenerskie, w zakresie tematycznym wskazanym w niniejszym zapytaniu ofertowym</w:t>
            </w:r>
            <w:r w:rsidR="000D68B3" w:rsidRPr="00047E56">
              <w:rPr>
                <w:rFonts w:ascii="Calibri" w:hAnsi="Calibri" w:cs="Calibri"/>
                <w:sz w:val="22"/>
                <w:szCs w:val="22"/>
              </w:rPr>
              <w:t xml:space="preserve">: </w:t>
            </w:r>
            <w:r w:rsidR="00680324" w:rsidRPr="00047E56">
              <w:rPr>
                <w:rFonts w:ascii="Calibri" w:hAnsi="Calibri" w:cs="Calibri"/>
                <w:b/>
                <w:sz w:val="22"/>
                <w:szCs w:val="22"/>
              </w:rPr>
              <w:t>TAK/NIE*</w:t>
            </w:r>
          </w:p>
          <w:p w14:paraId="070F545F" w14:textId="77777777" w:rsidR="00680324" w:rsidRPr="00047E56" w:rsidRDefault="00680324" w:rsidP="00251A03">
            <w:pPr>
              <w:tabs>
                <w:tab w:val="num" w:pos="0"/>
                <w:tab w:val="left" w:pos="2167"/>
              </w:tabs>
              <w:suppressAutoHyphens/>
              <w:spacing w:line="360" w:lineRule="auto"/>
              <w:ind w:right="453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047E56">
              <w:rPr>
                <w:rFonts w:ascii="Calibri" w:hAnsi="Calibri" w:cs="Calibri"/>
                <w:sz w:val="22"/>
                <w:szCs w:val="22"/>
              </w:rPr>
              <w:t>oraz kierunek</w:t>
            </w:r>
            <w:r w:rsidR="00034C16" w:rsidRPr="00047E56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047E56">
              <w:rPr>
                <w:rFonts w:ascii="Calibri" w:hAnsi="Calibri" w:cs="Calibri"/>
                <w:sz w:val="22"/>
                <w:szCs w:val="22"/>
              </w:rPr>
              <w:t>ukończonych studiów</w:t>
            </w:r>
            <w:r w:rsidR="00A07B6F" w:rsidRPr="00047E56">
              <w:rPr>
                <w:rFonts w:ascii="Calibri" w:hAnsi="Calibri" w:cs="Calibri"/>
                <w:sz w:val="22"/>
                <w:szCs w:val="22"/>
              </w:rPr>
              <w:t>/nabyte kompetencje trenerski</w:t>
            </w:r>
            <w:r w:rsidR="00927803" w:rsidRPr="00047E56">
              <w:rPr>
                <w:rFonts w:ascii="Calibri" w:hAnsi="Calibri" w:cs="Calibri"/>
                <w:sz w:val="22"/>
                <w:szCs w:val="22"/>
              </w:rPr>
              <w:t>e</w:t>
            </w:r>
            <w:r w:rsidR="005B7E27" w:rsidRPr="00047E56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47AE1" w14:textId="77777777" w:rsidR="00DE2899" w:rsidRPr="00047E56" w:rsidRDefault="00DE2899" w:rsidP="00251A03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bookmarkStart w:id="2" w:name="_Hlk65655080"/>
            <w:r w:rsidRPr="00047E56">
              <w:rPr>
                <w:rFonts w:ascii="Calibri" w:hAnsi="Calibri" w:cs="Calibri"/>
                <w:sz w:val="22"/>
                <w:szCs w:val="22"/>
                <w:lang w:eastAsia="ar-SA"/>
              </w:rPr>
              <w:t>Doświadczenie w zakresie prowadzenia szkoleń</w:t>
            </w:r>
            <w:r w:rsidR="00ED23A3" w:rsidRPr="00047E56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 lub/i doradztwa</w:t>
            </w:r>
            <w:r w:rsidRPr="00047E56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 zgodnie </w:t>
            </w:r>
            <w:r w:rsidR="00ED23A3" w:rsidRPr="00047E56">
              <w:rPr>
                <w:rFonts w:ascii="Calibri" w:hAnsi="Calibri" w:cs="Calibri"/>
                <w:sz w:val="22"/>
                <w:szCs w:val="22"/>
                <w:lang w:eastAsia="ar-SA"/>
              </w:rPr>
              <w:br/>
            </w:r>
            <w:r w:rsidRPr="00047E56">
              <w:rPr>
                <w:rFonts w:ascii="Calibri" w:hAnsi="Calibri" w:cs="Calibri"/>
                <w:sz w:val="22"/>
                <w:szCs w:val="22"/>
                <w:lang w:eastAsia="ar-SA"/>
              </w:rPr>
              <w:t>z przedmiotem składanej oferty, rozumiane jako przeprowadzenie co najmniej 300 godzin szkoleniowych</w:t>
            </w:r>
            <w:r w:rsidR="00E60E1C" w:rsidRPr="00047E56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 lub</w:t>
            </w:r>
            <w:r w:rsidR="00ED23A3" w:rsidRPr="00047E56">
              <w:rPr>
                <w:rFonts w:ascii="Calibri" w:hAnsi="Calibri" w:cs="Calibri"/>
                <w:sz w:val="22"/>
                <w:szCs w:val="22"/>
                <w:lang w:eastAsia="ar-SA"/>
              </w:rPr>
              <w:t>/i</w:t>
            </w:r>
            <w:r w:rsidR="00E60E1C" w:rsidRPr="00047E56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 doradczych</w:t>
            </w:r>
            <w:r w:rsidRPr="00047E56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 w danym obszarze</w:t>
            </w:r>
            <w:r w:rsidR="00E60E1C" w:rsidRPr="00047E56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 </w:t>
            </w:r>
            <w:r w:rsidRPr="00047E56">
              <w:rPr>
                <w:rFonts w:ascii="Calibri" w:hAnsi="Calibri" w:cs="Calibri"/>
                <w:sz w:val="22"/>
                <w:szCs w:val="22"/>
                <w:lang w:eastAsia="ar-SA"/>
              </w:rPr>
              <w:t>tematycznym w okresie ostatnich 3 lat przed upływem terminu składania ofert.</w:t>
            </w:r>
          </w:p>
          <w:bookmarkEnd w:id="2"/>
          <w:p w14:paraId="7C8AF6AE" w14:textId="77777777" w:rsidR="00DE2899" w:rsidRPr="00047E56" w:rsidRDefault="00DE2899" w:rsidP="00251A03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7E56">
              <w:rPr>
                <w:rFonts w:ascii="Calibri" w:hAnsi="Calibri" w:cs="Calibri"/>
                <w:b/>
                <w:sz w:val="22"/>
                <w:szCs w:val="22"/>
              </w:rPr>
              <w:t>TAK/NIE*</w:t>
            </w:r>
          </w:p>
          <w:p w14:paraId="7A26759B" w14:textId="77777777" w:rsidR="00DE2899" w:rsidRPr="00047E56" w:rsidRDefault="00DE2899" w:rsidP="00251A03">
            <w:pPr>
              <w:tabs>
                <w:tab w:val="num" w:pos="0"/>
              </w:tabs>
              <w:suppressAutoHyphens/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307ABA03" w14:textId="77777777" w:rsidR="00DE2899" w:rsidRPr="00047E56" w:rsidRDefault="00DE2899" w:rsidP="00251A03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47E56">
              <w:rPr>
                <w:rFonts w:ascii="Calibri" w:hAnsi="Calibri" w:cs="Calibri"/>
                <w:sz w:val="22"/>
                <w:szCs w:val="22"/>
              </w:rPr>
              <w:t xml:space="preserve">oraz okresy świadczenia usługi zgodne </w:t>
            </w:r>
            <w:r w:rsidR="00322709" w:rsidRPr="00047E56">
              <w:rPr>
                <w:rFonts w:ascii="Calibri" w:hAnsi="Calibri" w:cs="Calibri"/>
                <w:sz w:val="22"/>
                <w:szCs w:val="22"/>
              </w:rPr>
              <w:br/>
            </w:r>
            <w:r w:rsidRPr="00047E56">
              <w:rPr>
                <w:rFonts w:ascii="Calibri" w:hAnsi="Calibri" w:cs="Calibri"/>
                <w:sz w:val="22"/>
                <w:szCs w:val="22"/>
              </w:rPr>
              <w:t>z przedmiotem zamówienia w formacie:</w:t>
            </w:r>
          </w:p>
          <w:p w14:paraId="6F3EE4EC" w14:textId="77777777" w:rsidR="00680324" w:rsidRPr="00047E56" w:rsidRDefault="00DE2899" w:rsidP="00251A03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i/>
                <w:sz w:val="22"/>
                <w:szCs w:val="22"/>
              </w:rPr>
            </w:pPr>
            <w:r w:rsidRPr="00047E56">
              <w:rPr>
                <w:rFonts w:ascii="Calibri" w:hAnsi="Calibri" w:cs="Calibri"/>
                <w:i/>
                <w:sz w:val="22"/>
                <w:szCs w:val="22"/>
              </w:rPr>
              <w:t>data/okres świadczenia usługi – zakres szkoleń</w:t>
            </w:r>
            <w:r w:rsidR="00ED23A3" w:rsidRPr="00047E56">
              <w:rPr>
                <w:rFonts w:ascii="Calibri" w:hAnsi="Calibri" w:cs="Calibri"/>
                <w:i/>
                <w:sz w:val="22"/>
                <w:szCs w:val="22"/>
              </w:rPr>
              <w:t xml:space="preserve"> lub/i</w:t>
            </w:r>
            <w:r w:rsidRPr="00047E56">
              <w:rPr>
                <w:rFonts w:ascii="Calibri" w:hAnsi="Calibri" w:cs="Calibri"/>
                <w:i/>
                <w:sz w:val="22"/>
                <w:szCs w:val="22"/>
              </w:rPr>
              <w:t xml:space="preserve"> </w:t>
            </w:r>
            <w:r w:rsidR="004F54E6" w:rsidRPr="00047E56">
              <w:rPr>
                <w:rFonts w:ascii="Calibri" w:hAnsi="Calibri" w:cs="Calibri"/>
                <w:i/>
                <w:sz w:val="22"/>
                <w:szCs w:val="22"/>
              </w:rPr>
              <w:t xml:space="preserve">doradztwa </w:t>
            </w:r>
            <w:r w:rsidRPr="00047E56">
              <w:rPr>
                <w:rFonts w:ascii="Calibri" w:hAnsi="Calibri" w:cs="Calibri"/>
                <w:i/>
                <w:sz w:val="22"/>
                <w:szCs w:val="22"/>
              </w:rPr>
              <w:t xml:space="preserve">zgodny </w:t>
            </w:r>
            <w:r w:rsidR="004F54E6" w:rsidRPr="00047E56">
              <w:rPr>
                <w:rFonts w:ascii="Calibri" w:hAnsi="Calibri" w:cs="Calibri"/>
                <w:i/>
                <w:sz w:val="22"/>
                <w:szCs w:val="22"/>
              </w:rPr>
              <w:br/>
            </w:r>
            <w:r w:rsidRPr="00047E56">
              <w:rPr>
                <w:rFonts w:ascii="Calibri" w:hAnsi="Calibri" w:cs="Calibri"/>
                <w:i/>
                <w:sz w:val="22"/>
                <w:szCs w:val="22"/>
              </w:rPr>
              <w:t>z przedmiotem zamówienia – podmiot na rzecz którego świadczono usługi (liczba godzin)</w:t>
            </w:r>
          </w:p>
        </w:tc>
      </w:tr>
      <w:tr w:rsidR="00680324" w:rsidRPr="00047E56" w14:paraId="1B21206A" w14:textId="77777777" w:rsidTr="00256157">
        <w:trPr>
          <w:trHeight w:hRule="exact" w:val="1930"/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A6326" w14:textId="77777777" w:rsidR="00680324" w:rsidRPr="00047E56" w:rsidRDefault="00680324" w:rsidP="00251A03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  <w:p w14:paraId="0E9A5637" w14:textId="77777777" w:rsidR="00680324" w:rsidRPr="00047E56" w:rsidRDefault="00680324" w:rsidP="00251A03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  <w:p w14:paraId="51EA324D" w14:textId="77777777" w:rsidR="00680324" w:rsidRPr="00047E56" w:rsidRDefault="00680324" w:rsidP="00251A03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8A843" w14:textId="77777777" w:rsidR="00680324" w:rsidRPr="00047E56" w:rsidRDefault="00680324" w:rsidP="00251A03">
            <w:pPr>
              <w:tabs>
                <w:tab w:val="num" w:pos="0"/>
              </w:tabs>
              <w:suppressAutoHyphens/>
              <w:spacing w:line="360" w:lineRule="auto"/>
              <w:ind w:right="33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BE896" w14:textId="77777777" w:rsidR="00680324" w:rsidRPr="00047E56" w:rsidRDefault="00680324" w:rsidP="00251A03">
            <w:pPr>
              <w:tabs>
                <w:tab w:val="num" w:pos="0"/>
              </w:tabs>
              <w:suppressAutoHyphens/>
              <w:spacing w:line="360" w:lineRule="auto"/>
              <w:ind w:right="34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67896" w14:textId="77777777" w:rsidR="00680324" w:rsidRPr="00047E56" w:rsidRDefault="00680324" w:rsidP="00251A03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  <w:p w14:paraId="569D183D" w14:textId="77777777" w:rsidR="00680324" w:rsidRPr="00047E56" w:rsidRDefault="00680324" w:rsidP="00251A03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  <w:p w14:paraId="63B7BED7" w14:textId="77777777" w:rsidR="00680324" w:rsidRPr="00047E56" w:rsidRDefault="00680324" w:rsidP="00251A03">
            <w:pPr>
              <w:tabs>
                <w:tab w:val="num" w:pos="0"/>
              </w:tabs>
              <w:suppressAutoHyphens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</w:p>
        </w:tc>
      </w:tr>
    </w:tbl>
    <w:p w14:paraId="60E541F8" w14:textId="77777777" w:rsidR="00682AAE" w:rsidRPr="00047E56" w:rsidRDefault="00680324" w:rsidP="00251A03">
      <w:pPr>
        <w:suppressAutoHyphens/>
        <w:spacing w:line="360" w:lineRule="auto"/>
        <w:ind w:right="28"/>
        <w:jc w:val="both"/>
        <w:rPr>
          <w:rFonts w:ascii="Calibri" w:hAnsi="Calibri" w:cs="Calibri"/>
          <w:i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Prawdziwość powyższych danych potwierdzam własnoręcznym podpisem</w:t>
      </w:r>
      <w:r w:rsidR="00682AAE" w:rsidRPr="00047E56">
        <w:rPr>
          <w:rFonts w:ascii="Calibri" w:hAnsi="Calibri" w:cs="Calibri"/>
          <w:sz w:val="22"/>
          <w:szCs w:val="22"/>
          <w:lang w:eastAsia="ar-SA"/>
        </w:rPr>
        <w:t>,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 świadom</w:t>
      </w:r>
      <w:r w:rsidR="003F3EBE" w:rsidRPr="00047E56">
        <w:rPr>
          <w:rFonts w:ascii="Calibri" w:hAnsi="Calibri" w:cs="Calibri"/>
          <w:sz w:val="22"/>
          <w:szCs w:val="22"/>
          <w:lang w:eastAsia="ar-SA"/>
        </w:rPr>
        <w:t>/a</w:t>
      </w:r>
      <w:r w:rsidRPr="00047E56">
        <w:rPr>
          <w:rFonts w:ascii="Calibri" w:hAnsi="Calibri" w:cs="Calibri"/>
          <w:sz w:val="22"/>
          <w:szCs w:val="22"/>
          <w:lang w:eastAsia="ar-SA"/>
        </w:rPr>
        <w:t xml:space="preserve"> odpowiedzialności </w:t>
      </w:r>
      <w:r w:rsidR="00F64F3B" w:rsidRPr="00047E56">
        <w:rPr>
          <w:rFonts w:ascii="Calibri" w:hAnsi="Calibri" w:cs="Calibri"/>
          <w:sz w:val="22"/>
          <w:szCs w:val="22"/>
          <w:lang w:eastAsia="ar-SA"/>
        </w:rPr>
        <w:br/>
      </w:r>
      <w:r w:rsidRPr="00047E56">
        <w:rPr>
          <w:rFonts w:ascii="Calibri" w:hAnsi="Calibri" w:cs="Calibri"/>
          <w:sz w:val="22"/>
          <w:szCs w:val="22"/>
          <w:lang w:eastAsia="ar-SA"/>
        </w:rPr>
        <w:t>z art.</w:t>
      </w:r>
      <w:r w:rsidR="00F64F3B" w:rsidRPr="00047E56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Pr="00047E56">
        <w:rPr>
          <w:rFonts w:ascii="Calibri" w:hAnsi="Calibri" w:cs="Calibri"/>
          <w:sz w:val="22"/>
          <w:szCs w:val="22"/>
          <w:lang w:eastAsia="ar-SA"/>
        </w:rPr>
        <w:t>297 Kodeksu Karnego.</w:t>
      </w:r>
      <w:r w:rsidRPr="00047E56">
        <w:rPr>
          <w:rFonts w:ascii="Calibri" w:hAnsi="Calibri" w:cs="Calibri"/>
          <w:i/>
          <w:sz w:val="22"/>
          <w:szCs w:val="22"/>
          <w:lang w:eastAsia="ar-SA"/>
        </w:rPr>
        <w:t xml:space="preserve"> </w:t>
      </w:r>
    </w:p>
    <w:p w14:paraId="5620C187" w14:textId="77777777" w:rsidR="00682AAE" w:rsidRPr="00047E56" w:rsidRDefault="00682AAE" w:rsidP="00251A03">
      <w:pPr>
        <w:suppressAutoHyphens/>
        <w:spacing w:line="360" w:lineRule="auto"/>
        <w:ind w:left="2410" w:hanging="2410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.................................................</w:t>
      </w:r>
      <w:r w:rsidR="00B073D1" w:rsidRPr="00047E56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="00B073D1" w:rsidRPr="00047E56">
        <w:rPr>
          <w:rFonts w:ascii="Calibri" w:hAnsi="Calibri" w:cs="Calibri"/>
          <w:sz w:val="22"/>
          <w:szCs w:val="22"/>
          <w:lang w:eastAsia="ar-SA"/>
        </w:rPr>
        <w:tab/>
      </w:r>
      <w:r w:rsidR="00B073D1" w:rsidRPr="00047E56">
        <w:rPr>
          <w:rFonts w:ascii="Calibri" w:hAnsi="Calibri" w:cs="Calibri"/>
          <w:sz w:val="22"/>
          <w:szCs w:val="22"/>
          <w:lang w:eastAsia="ar-SA"/>
        </w:rPr>
        <w:tab/>
        <w:t xml:space="preserve">                                                 .………………………………….………………………</w:t>
      </w:r>
    </w:p>
    <w:p w14:paraId="41AD2A3D" w14:textId="77777777" w:rsidR="00682AAE" w:rsidRPr="00047E56" w:rsidRDefault="00682AAE" w:rsidP="00251A03">
      <w:pPr>
        <w:suppressAutoHyphens/>
        <w:spacing w:line="360" w:lineRule="auto"/>
        <w:ind w:left="142" w:firstLine="567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>(miejsco</w:t>
      </w:r>
      <w:r w:rsidR="00034C16" w:rsidRPr="00047E56">
        <w:rPr>
          <w:rFonts w:ascii="Calibri" w:hAnsi="Calibri" w:cs="Calibri"/>
          <w:sz w:val="22"/>
          <w:szCs w:val="22"/>
          <w:lang w:eastAsia="ar-SA"/>
        </w:rPr>
        <w:t xml:space="preserve">wość i data)                            </w:t>
      </w:r>
      <w:r w:rsidR="00B073D1" w:rsidRPr="00047E56">
        <w:rPr>
          <w:rFonts w:ascii="Calibri" w:hAnsi="Calibri" w:cs="Calibri"/>
          <w:sz w:val="22"/>
          <w:szCs w:val="22"/>
          <w:lang w:eastAsia="ar-SA"/>
        </w:rPr>
        <w:t xml:space="preserve">                             </w:t>
      </w:r>
      <w:r w:rsidRPr="00047E56">
        <w:rPr>
          <w:rFonts w:ascii="Calibri" w:hAnsi="Calibri" w:cs="Calibri"/>
          <w:sz w:val="22"/>
          <w:szCs w:val="22"/>
          <w:lang w:eastAsia="ar-SA"/>
        </w:rPr>
        <w:t>(podpis osoby lub osób uprawnionych</w:t>
      </w:r>
    </w:p>
    <w:p w14:paraId="2B3A49F7" w14:textId="77777777" w:rsidR="00B67FF7" w:rsidRPr="00047E56" w:rsidRDefault="00BC6C87" w:rsidP="00251A03">
      <w:pPr>
        <w:suppressAutoHyphens/>
        <w:spacing w:line="360" w:lineRule="auto"/>
        <w:ind w:left="3540" w:firstLine="708"/>
        <w:jc w:val="both"/>
        <w:rPr>
          <w:rFonts w:ascii="Calibri" w:hAnsi="Calibri" w:cs="Calibri"/>
          <w:sz w:val="22"/>
          <w:szCs w:val="22"/>
          <w:lang w:eastAsia="ar-SA"/>
        </w:rPr>
      </w:pPr>
      <w:r w:rsidRPr="00047E56">
        <w:rPr>
          <w:rFonts w:ascii="Calibri" w:hAnsi="Calibri" w:cs="Calibri"/>
          <w:sz w:val="22"/>
          <w:szCs w:val="22"/>
          <w:lang w:eastAsia="ar-SA"/>
        </w:rPr>
        <w:t xml:space="preserve">                         </w:t>
      </w:r>
      <w:r w:rsidR="00682AAE" w:rsidRPr="00047E56">
        <w:rPr>
          <w:rFonts w:ascii="Calibri" w:hAnsi="Calibri" w:cs="Calibri"/>
          <w:sz w:val="22"/>
          <w:szCs w:val="22"/>
          <w:lang w:eastAsia="ar-SA"/>
        </w:rPr>
        <w:t>do reprezentowania Wykonawcy</w:t>
      </w:r>
      <w:r w:rsidR="00E60E1C" w:rsidRPr="00047E56">
        <w:rPr>
          <w:rFonts w:ascii="Calibri" w:hAnsi="Calibri" w:cs="Calibri"/>
          <w:sz w:val="22"/>
          <w:szCs w:val="22"/>
          <w:lang w:eastAsia="ar-SA"/>
        </w:rPr>
        <w:t>)</w:t>
      </w:r>
    </w:p>
    <w:p w14:paraId="76346078" w14:textId="77777777" w:rsidR="00ED23A3" w:rsidRPr="00047E56" w:rsidRDefault="00ED23A3" w:rsidP="00251A03">
      <w:pPr>
        <w:suppressAutoHyphens/>
        <w:spacing w:line="360" w:lineRule="auto"/>
        <w:jc w:val="both"/>
        <w:rPr>
          <w:rFonts w:ascii="Calibri" w:hAnsi="Calibri" w:cs="Calibri"/>
          <w:sz w:val="22"/>
          <w:szCs w:val="22"/>
          <w:lang w:eastAsia="ar-SA"/>
        </w:rPr>
      </w:pPr>
    </w:p>
    <w:p w14:paraId="5265D055" w14:textId="77777777" w:rsidR="00BC6C87" w:rsidRPr="00047E56" w:rsidRDefault="00BC6C87" w:rsidP="00251A03">
      <w:pPr>
        <w:suppressAutoHyphens/>
        <w:spacing w:line="360" w:lineRule="auto"/>
        <w:ind w:left="5680" w:firstLine="1"/>
        <w:jc w:val="both"/>
        <w:rPr>
          <w:rFonts w:ascii="Calibri" w:hAnsi="Calibri" w:cs="Calibri"/>
          <w:b/>
          <w:kern w:val="1"/>
          <w:sz w:val="22"/>
          <w:szCs w:val="22"/>
          <w:lang w:eastAsia="ar-SA"/>
        </w:rPr>
      </w:pPr>
      <w:r w:rsidRPr="00047E56">
        <w:rPr>
          <w:rFonts w:ascii="Calibri" w:hAnsi="Calibri" w:cs="Calibri"/>
          <w:b/>
          <w:kern w:val="1"/>
          <w:sz w:val="22"/>
          <w:szCs w:val="22"/>
          <w:lang w:eastAsia="ar-SA"/>
        </w:rPr>
        <w:t xml:space="preserve">              Załącznik nr 3 do Oferty cenowej</w:t>
      </w:r>
    </w:p>
    <w:p w14:paraId="26F626B8" w14:textId="77777777" w:rsidR="00BC6C87" w:rsidRPr="00047E56" w:rsidRDefault="00BC6C87" w:rsidP="00251A03">
      <w:pPr>
        <w:suppressAutoHyphens/>
        <w:spacing w:line="360" w:lineRule="auto"/>
        <w:ind w:left="360"/>
        <w:jc w:val="both"/>
        <w:rPr>
          <w:rFonts w:ascii="Calibri" w:hAnsi="Calibri" w:cs="Calibri"/>
          <w:b/>
          <w:kern w:val="1"/>
          <w:sz w:val="22"/>
          <w:szCs w:val="22"/>
          <w:lang w:eastAsia="ar-SA"/>
        </w:rPr>
      </w:pPr>
    </w:p>
    <w:p w14:paraId="4C383284" w14:textId="77777777" w:rsidR="00C61182" w:rsidRPr="00047E56" w:rsidRDefault="00625DC3" w:rsidP="00251A03">
      <w:pPr>
        <w:suppressAutoHyphens/>
        <w:spacing w:line="360" w:lineRule="auto"/>
        <w:ind w:left="2487" w:firstLine="349"/>
        <w:jc w:val="both"/>
        <w:rPr>
          <w:rFonts w:ascii="Calibri" w:hAnsi="Calibri" w:cs="Calibri"/>
          <w:kern w:val="1"/>
          <w:sz w:val="22"/>
          <w:szCs w:val="22"/>
          <w:lang w:bidi="hi-IN"/>
        </w:rPr>
      </w:pPr>
      <w:r w:rsidRPr="00047E56">
        <w:rPr>
          <w:rFonts w:ascii="Calibri" w:hAnsi="Calibri" w:cs="Calibri"/>
          <w:b/>
          <w:kern w:val="1"/>
          <w:sz w:val="22"/>
          <w:szCs w:val="22"/>
          <w:lang w:eastAsia="ar-SA"/>
        </w:rPr>
        <w:t xml:space="preserve">           </w:t>
      </w:r>
    </w:p>
    <w:p w14:paraId="22F6CB58" w14:textId="77777777" w:rsidR="00C61182" w:rsidRPr="00047E56" w:rsidRDefault="00C61182" w:rsidP="00251A03">
      <w:pPr>
        <w:autoSpaceDE w:val="0"/>
        <w:autoSpaceDN w:val="0"/>
        <w:adjustRightInd w:val="0"/>
        <w:spacing w:line="360" w:lineRule="auto"/>
        <w:ind w:left="2124" w:firstLine="708"/>
        <w:jc w:val="both"/>
        <w:rPr>
          <w:rFonts w:ascii="Calibri" w:hAnsi="Calibri" w:cs="Calibri"/>
          <w:b/>
          <w:kern w:val="2"/>
          <w:sz w:val="22"/>
          <w:szCs w:val="22"/>
          <w:lang w:bidi="hi-IN"/>
        </w:rPr>
      </w:pPr>
      <w:r w:rsidRPr="00047E56">
        <w:rPr>
          <w:rFonts w:ascii="Calibri" w:hAnsi="Calibri" w:cs="Calibri"/>
          <w:b/>
          <w:kern w:val="2"/>
          <w:sz w:val="22"/>
          <w:szCs w:val="22"/>
          <w:lang w:bidi="hi-IN"/>
        </w:rPr>
        <w:t>Klauzula Informacyjna ARR w Częstochowie S.A.</w:t>
      </w:r>
    </w:p>
    <w:p w14:paraId="70E3BD31" w14:textId="77777777" w:rsidR="00C61182" w:rsidRPr="00047E56" w:rsidRDefault="00C61182" w:rsidP="00251A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kern w:val="2"/>
          <w:sz w:val="22"/>
          <w:szCs w:val="22"/>
          <w:lang w:bidi="hi-IN"/>
        </w:rPr>
      </w:pPr>
      <w:r w:rsidRPr="00047E56">
        <w:rPr>
          <w:rFonts w:ascii="Calibri" w:hAnsi="Calibri" w:cs="Calibri"/>
          <w:kern w:val="2"/>
          <w:sz w:val="22"/>
          <w:szCs w:val="22"/>
          <w:lang w:bidi="hi-IN"/>
        </w:rPr>
        <w:t>Zgodnie z art. 13 ust. 1 i ust. 2 ogólnego rozporządzenia UE o ochronie danych osobowych nr 2016/679 z dnia 27 kwietnia 2016 r. informujemy, że:</w:t>
      </w:r>
    </w:p>
    <w:p w14:paraId="6BDDF2EA" w14:textId="77777777" w:rsidR="00C61182" w:rsidRPr="00047E56" w:rsidRDefault="00C61182" w:rsidP="00251A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kern w:val="2"/>
          <w:sz w:val="22"/>
          <w:szCs w:val="22"/>
          <w:lang w:bidi="hi-IN"/>
        </w:rPr>
      </w:pPr>
      <w:r w:rsidRPr="00047E56">
        <w:rPr>
          <w:rFonts w:ascii="Calibri" w:hAnsi="Calibri" w:cs="Calibri"/>
          <w:kern w:val="2"/>
          <w:sz w:val="22"/>
          <w:szCs w:val="22"/>
          <w:lang w:bidi="hi-IN"/>
        </w:rPr>
        <w:t>1. Administratorem Pani/Pana danych osobowych jest Agencja Rozwoju Regionalnego w Częstochowie S.A. z siedzibą przy Al. Najświętszej Maryi Panny 24 lok 8 42-202 Częstochowa, email: arr@arr.czestochowa.pl;</w:t>
      </w:r>
    </w:p>
    <w:p w14:paraId="3CBCED6D" w14:textId="77777777" w:rsidR="00C61182" w:rsidRPr="00047E56" w:rsidRDefault="00C61182" w:rsidP="00251A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kern w:val="2"/>
          <w:sz w:val="22"/>
          <w:szCs w:val="22"/>
          <w:lang w:bidi="hi-IN"/>
        </w:rPr>
      </w:pPr>
      <w:r w:rsidRPr="00047E56">
        <w:rPr>
          <w:rFonts w:ascii="Calibri" w:hAnsi="Calibri" w:cs="Calibri"/>
          <w:kern w:val="2"/>
          <w:sz w:val="22"/>
          <w:szCs w:val="22"/>
          <w:lang w:bidi="hi-IN"/>
        </w:rPr>
        <w:t>2.  Pytania w sprawie przetwarzania danych osobowych prosimy kierować do Inspektora Danych Osobowych na adres email: daneosobowe@arr.czestochowa.pl lub listownie na adres Inspektor Danych Osobowych, Agencja Rozwoju Regionalnego w Częstochowie S.A. Al. Najświętszej Maryi Panny 24 lok 8 42-202 Częstochowa;</w:t>
      </w:r>
    </w:p>
    <w:p w14:paraId="36ED3029" w14:textId="582BE9DF" w:rsidR="00C61182" w:rsidRPr="00047E56" w:rsidRDefault="00C61182" w:rsidP="00251A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 xml:space="preserve">3. Dane osobowe przetwarzane będą  wyłącznie w celu wykonania obowiązków związanych z realizacją projektu pod nazwą „Jurajski Ośrodek Wsparcia Ekonomii Społecznej 2018 - 2023”, realizowanego w ramach Poddziałania 9.3.1. „Wsparcie sektora ekonomii społecznej” Regionalnego Programu Operacyjnego Województwa Śląskiego, w szczególności w celu związanym z postępowaniem o udzielenie zamówienia publicznego nr </w:t>
      </w:r>
      <w:r w:rsidRPr="00047E56">
        <w:rPr>
          <w:rFonts w:ascii="Calibri" w:hAnsi="Calibri" w:cs="Calibri"/>
          <w:b/>
          <w:bCs/>
          <w:sz w:val="22"/>
          <w:szCs w:val="22"/>
        </w:rPr>
        <w:t>ZAM/</w:t>
      </w:r>
      <w:r w:rsidR="006B705F">
        <w:rPr>
          <w:rFonts w:ascii="Calibri" w:hAnsi="Calibri" w:cs="Calibri"/>
          <w:b/>
          <w:bCs/>
          <w:sz w:val="22"/>
          <w:szCs w:val="22"/>
        </w:rPr>
        <w:t>7</w:t>
      </w:r>
      <w:r w:rsidRPr="00047E56">
        <w:rPr>
          <w:rFonts w:ascii="Calibri" w:hAnsi="Calibri" w:cs="Calibri"/>
          <w:b/>
          <w:bCs/>
          <w:sz w:val="22"/>
          <w:szCs w:val="22"/>
        </w:rPr>
        <w:t>/OWES/202</w:t>
      </w:r>
      <w:r w:rsidR="00BD14F2">
        <w:rPr>
          <w:rFonts w:ascii="Calibri" w:hAnsi="Calibri" w:cs="Calibri"/>
          <w:b/>
          <w:bCs/>
          <w:sz w:val="22"/>
          <w:szCs w:val="22"/>
        </w:rPr>
        <w:t>3</w:t>
      </w:r>
      <w:r w:rsidRPr="00047E56">
        <w:rPr>
          <w:rFonts w:ascii="Calibri" w:hAnsi="Calibri" w:cs="Calibri"/>
          <w:sz w:val="22"/>
          <w:szCs w:val="22"/>
        </w:rPr>
        <w:t xml:space="preserve"> oraz badaniu kwalifikowalności środków w projekcie. </w:t>
      </w:r>
    </w:p>
    <w:p w14:paraId="445D6C43" w14:textId="77777777" w:rsidR="00C61182" w:rsidRPr="00047E56" w:rsidRDefault="00C61182" w:rsidP="00251A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4. Podstawą prawną przetwarzania Pani/Pana danych osobowych stanowi art. 6 ust. 1 lit. c oraz art. 9 ust.2 lit. g Rozporządzenia Parlamentu Europejskiego i Rady (UE) 2016/679 z dnia 27 kwietnia 2016 r. w sprawie ochrony osób fizycznych w związku z przetwarzaniem danych osobowych i w sprawie swobodnego przepływu takich danych oraz uchylenia dyrektywy 95/46/WE – dalej: RODO.</w:t>
      </w:r>
    </w:p>
    <w:p w14:paraId="4F0F183C" w14:textId="77777777" w:rsidR="00C61182" w:rsidRPr="00047E56" w:rsidRDefault="00D47494" w:rsidP="00251A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5.</w:t>
      </w:r>
      <w:r w:rsidR="00C61182" w:rsidRPr="00047E56">
        <w:rPr>
          <w:rFonts w:ascii="Calibri" w:hAnsi="Calibri" w:cs="Calibri"/>
          <w:sz w:val="22"/>
          <w:szCs w:val="22"/>
        </w:rPr>
        <w:t xml:space="preserve">Pani/Pana dane osobowe mogą być ujawnione osobom fizycznym lub prawnym, upoważnionym przez administratora, </w:t>
      </w:r>
      <w:r w:rsidR="00C61182" w:rsidRPr="00047E56">
        <w:rPr>
          <w:rFonts w:ascii="Calibri" w:hAnsi="Calibri" w:cs="Calibri"/>
          <w:sz w:val="22"/>
          <w:szCs w:val="22"/>
        </w:rPr>
        <w:br/>
        <w:t>w związku z realizacją celów o których mowa w ust. 3; podmiotom upoważnionym na podstawie przepisów prawa takim jak ZUS, Urząd Skarbowy, kancelarie komornicze, podmiotom realizującym badania ewaluacyjne lub inne działania związane z realizacją Regionalnego Programu Operacyjnego Województwa Śląskiego na lata 2014 - 2020 na zlecenie Instytucji Zarządzającej tj. Urzędu Marszałkowskiego Województwa Śląskiego lub Beneficjenta, dostawcom usług pocztowych i kurierskich (w przypadku korespondencji papierowej), stronom i innym uczestnikom postępowań administracyjnych.</w:t>
      </w:r>
    </w:p>
    <w:p w14:paraId="1121A418" w14:textId="77777777" w:rsidR="00C61182" w:rsidRPr="00047E56" w:rsidRDefault="00D47494" w:rsidP="00251A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lastRenderedPageBreak/>
        <w:t>6</w:t>
      </w:r>
      <w:r w:rsidR="00C61182" w:rsidRPr="00047E56">
        <w:rPr>
          <w:rFonts w:ascii="Calibri" w:hAnsi="Calibri" w:cs="Calibri"/>
          <w:sz w:val="22"/>
          <w:szCs w:val="22"/>
        </w:rPr>
        <w:t>. Pani/Pana dane osobowe będą przechowywane do czasu zamknięcia Regionalnego Programu Operacyjnego Województwa Śląskiego na lata 2014-2020 (art. 140 i 141 Rozporządzenia ogólnego), bez uszczerbku dla zasad regulujących pomoc publiczną oraz krajowych przepisów dotyczących archiwizacji dokumentów.</w:t>
      </w:r>
    </w:p>
    <w:p w14:paraId="52A0EE94" w14:textId="77777777" w:rsidR="00C61182" w:rsidRPr="00047E56" w:rsidRDefault="00D47494" w:rsidP="00251A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7</w:t>
      </w:r>
      <w:r w:rsidR="00C61182" w:rsidRPr="00047E56">
        <w:rPr>
          <w:rFonts w:ascii="Calibri" w:hAnsi="Calibri" w:cs="Calibri"/>
          <w:sz w:val="22"/>
          <w:szCs w:val="22"/>
        </w:rPr>
        <w:t>. Posiada Pani/Pan</w:t>
      </w:r>
    </w:p>
    <w:p w14:paraId="02ED9702" w14:textId="77777777" w:rsidR="00C61182" w:rsidRPr="00047E56" w:rsidRDefault="00C61182" w:rsidP="00251A03">
      <w:pPr>
        <w:numPr>
          <w:ilvl w:val="0"/>
          <w:numId w:val="35"/>
        </w:numPr>
        <w:suppressAutoHyphens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na podstawie art. 15 RODO prawo dostępu do danych osobowych Pani/Pana dotyczących;</w:t>
      </w:r>
    </w:p>
    <w:p w14:paraId="6FC6E923" w14:textId="77777777" w:rsidR="00C61182" w:rsidRPr="00047E56" w:rsidRDefault="00C61182" w:rsidP="00251A03">
      <w:pPr>
        <w:numPr>
          <w:ilvl w:val="0"/>
          <w:numId w:val="36"/>
        </w:numPr>
        <w:suppressAutoHyphens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na podstawie art. 16 RODO prawo do sprostowania Pani/Pana danych osobowych *;</w:t>
      </w:r>
    </w:p>
    <w:p w14:paraId="3CEAD383" w14:textId="77777777" w:rsidR="00C61182" w:rsidRPr="00047E56" w:rsidRDefault="00C61182" w:rsidP="00251A03">
      <w:pPr>
        <w:numPr>
          <w:ilvl w:val="0"/>
          <w:numId w:val="36"/>
        </w:numPr>
        <w:suppressAutoHyphens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na podstawie art. 18 RODO prawo żądania od administratora ograniczenia przetwarzania danych osobowych</w:t>
      </w:r>
      <w:r w:rsidRPr="00047E56">
        <w:rPr>
          <w:rFonts w:ascii="Calibri" w:hAnsi="Calibri" w:cs="Calibri"/>
          <w:sz w:val="22"/>
          <w:szCs w:val="22"/>
        </w:rPr>
        <w:br/>
        <w:t xml:space="preserve"> z zastrzeżeniem przypadków, o których mowa w art. 18 ust. 2 RODO **;  </w:t>
      </w:r>
    </w:p>
    <w:p w14:paraId="17C11372" w14:textId="77777777" w:rsidR="00C61182" w:rsidRPr="00047E56" w:rsidRDefault="00C61182" w:rsidP="00251A03">
      <w:pPr>
        <w:numPr>
          <w:ilvl w:val="0"/>
          <w:numId w:val="36"/>
        </w:numPr>
        <w:suppressAutoHyphens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 xml:space="preserve"> prawo do wniesienia skargi do Prezesa Urzędu Ochrony Danych Osobowych, gdy uzna Pani/Pan, że przetwarzanie danych osobowych Pani/Pana dotyczących narusza przepisy RODO;</w:t>
      </w:r>
    </w:p>
    <w:p w14:paraId="6513C17F" w14:textId="77777777" w:rsidR="00C61182" w:rsidRPr="00047E56" w:rsidRDefault="00D47494" w:rsidP="00251A03">
      <w:pPr>
        <w:suppressAutoHyphens/>
        <w:autoSpaceDE w:val="0"/>
        <w:autoSpaceDN w:val="0"/>
        <w:adjustRightInd w:val="0"/>
        <w:spacing w:line="360" w:lineRule="auto"/>
        <w:rPr>
          <w:rFonts w:ascii="Calibri" w:hAnsi="Calibri" w:cs="Calibri"/>
          <w:i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8</w:t>
      </w:r>
      <w:r w:rsidR="00C61182" w:rsidRPr="00047E56">
        <w:rPr>
          <w:rFonts w:ascii="Calibri" w:hAnsi="Calibri" w:cs="Calibri"/>
          <w:sz w:val="22"/>
          <w:szCs w:val="22"/>
        </w:rPr>
        <w:t>. Nie przysługuje Pani/Panu:</w:t>
      </w:r>
    </w:p>
    <w:p w14:paraId="41F3111C" w14:textId="77777777" w:rsidR="00C61182" w:rsidRPr="00047E56" w:rsidRDefault="00C61182" w:rsidP="00251A03">
      <w:pPr>
        <w:numPr>
          <w:ilvl w:val="0"/>
          <w:numId w:val="34"/>
        </w:numPr>
        <w:suppressAutoHyphens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i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w związku z art. 17 ust. 3 lit. b, d lub e RODO prawo do usunięcia danych osobowych;</w:t>
      </w:r>
    </w:p>
    <w:p w14:paraId="24E42F33" w14:textId="77777777" w:rsidR="00C61182" w:rsidRPr="00047E56" w:rsidRDefault="00C61182" w:rsidP="00251A03">
      <w:pPr>
        <w:numPr>
          <w:ilvl w:val="0"/>
          <w:numId w:val="34"/>
        </w:numPr>
        <w:suppressAutoHyphens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b/>
          <w:i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prawo do przenoszenia danych osobowych, o którym mowa w art. 20 RODO;</w:t>
      </w:r>
    </w:p>
    <w:p w14:paraId="60F36AB4" w14:textId="77777777" w:rsidR="00C61182" w:rsidRPr="00047E56" w:rsidRDefault="00C61182" w:rsidP="00251A03">
      <w:pPr>
        <w:numPr>
          <w:ilvl w:val="0"/>
          <w:numId w:val="34"/>
        </w:numPr>
        <w:suppressAutoHyphens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bCs/>
          <w:i/>
          <w:sz w:val="22"/>
          <w:szCs w:val="22"/>
        </w:rPr>
      </w:pPr>
      <w:r w:rsidRPr="00047E56">
        <w:rPr>
          <w:rFonts w:ascii="Calibri" w:hAnsi="Calibri" w:cs="Calibri"/>
          <w:bCs/>
          <w:sz w:val="22"/>
          <w:szCs w:val="22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7551578D" w14:textId="77777777" w:rsidR="00C61182" w:rsidRPr="00047E56" w:rsidRDefault="00481C04" w:rsidP="00251A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9</w:t>
      </w:r>
      <w:r w:rsidR="00C61182" w:rsidRPr="00047E56">
        <w:rPr>
          <w:rFonts w:ascii="Calibri" w:hAnsi="Calibri" w:cs="Calibri"/>
          <w:sz w:val="22"/>
          <w:szCs w:val="22"/>
        </w:rPr>
        <w:t xml:space="preserve">. Obowiązek podania przez Panią/Pana danych osobowych bezpośrednio Pani/Pana dotyczących jest wymogiem ustawowym określonym w przepisach ustawy </w:t>
      </w:r>
      <w:proofErr w:type="spellStart"/>
      <w:r w:rsidR="00C61182" w:rsidRPr="00047E56">
        <w:rPr>
          <w:rFonts w:ascii="Calibri" w:hAnsi="Calibri" w:cs="Calibri"/>
          <w:sz w:val="22"/>
          <w:szCs w:val="22"/>
        </w:rPr>
        <w:t>Pzp</w:t>
      </w:r>
      <w:proofErr w:type="spellEnd"/>
      <w:r w:rsidR="00C61182" w:rsidRPr="00047E56">
        <w:rPr>
          <w:rFonts w:ascii="Calibri" w:hAnsi="Calibri" w:cs="Calibri"/>
          <w:sz w:val="22"/>
          <w:szCs w:val="22"/>
        </w:rPr>
        <w:t xml:space="preserve">, związanym z udziałem w postępowaniu o udzielenie zamówienia publicznego; konsekwencje niepodania określonych danych wynikają z ustawy </w:t>
      </w:r>
      <w:proofErr w:type="spellStart"/>
      <w:r w:rsidR="00C61182" w:rsidRPr="00047E56">
        <w:rPr>
          <w:rFonts w:ascii="Calibri" w:hAnsi="Calibri" w:cs="Calibri"/>
          <w:sz w:val="22"/>
          <w:szCs w:val="22"/>
        </w:rPr>
        <w:t>Pzp</w:t>
      </w:r>
      <w:proofErr w:type="spellEnd"/>
      <w:r w:rsidR="00C61182" w:rsidRPr="00047E56">
        <w:rPr>
          <w:rFonts w:ascii="Calibri" w:hAnsi="Calibri" w:cs="Calibri"/>
          <w:sz w:val="22"/>
          <w:szCs w:val="22"/>
        </w:rPr>
        <w:t>.</w:t>
      </w:r>
    </w:p>
    <w:p w14:paraId="4C98A619" w14:textId="77777777" w:rsidR="00C61182" w:rsidRPr="00047E56" w:rsidRDefault="00C61182" w:rsidP="00251A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047E56">
        <w:rPr>
          <w:rFonts w:ascii="Calibri" w:hAnsi="Calibri" w:cs="Calibri"/>
          <w:sz w:val="22"/>
          <w:szCs w:val="22"/>
        </w:rPr>
        <w:t>1</w:t>
      </w:r>
      <w:r w:rsidR="00481C04" w:rsidRPr="00047E56">
        <w:rPr>
          <w:rFonts w:ascii="Calibri" w:hAnsi="Calibri" w:cs="Calibri"/>
          <w:sz w:val="22"/>
          <w:szCs w:val="22"/>
        </w:rPr>
        <w:t>0</w:t>
      </w:r>
      <w:r w:rsidRPr="00047E56">
        <w:rPr>
          <w:rFonts w:ascii="Calibri" w:hAnsi="Calibri" w:cs="Calibri"/>
          <w:sz w:val="22"/>
          <w:szCs w:val="22"/>
        </w:rPr>
        <w:t>. Pani/Pana dane osobowe nie będą wykorzystywane do zautomatyzowanego podejmowania decyzji, ani profilowania, o którym mowa w art. 22 RODO.</w:t>
      </w:r>
    </w:p>
    <w:p w14:paraId="1728D9E3" w14:textId="77777777" w:rsidR="00C61182" w:rsidRPr="00047E56" w:rsidRDefault="00C61182" w:rsidP="00251A03">
      <w:pPr>
        <w:widowControl w:val="0"/>
        <w:suppressAutoHyphens/>
        <w:spacing w:after="150" w:line="360" w:lineRule="auto"/>
        <w:jc w:val="both"/>
        <w:rPr>
          <w:rFonts w:ascii="Calibri" w:hAnsi="Calibri" w:cs="Calibri"/>
          <w:kern w:val="2"/>
          <w:sz w:val="22"/>
          <w:szCs w:val="22"/>
          <w:lang w:eastAsia="ar-SA"/>
        </w:rPr>
      </w:pPr>
    </w:p>
    <w:p w14:paraId="153B93E9" w14:textId="77777777" w:rsidR="00C61182" w:rsidRPr="00047E56" w:rsidRDefault="00C61182" w:rsidP="00251A03">
      <w:pPr>
        <w:widowControl w:val="0"/>
        <w:suppressAutoHyphens/>
        <w:spacing w:after="150" w:line="360" w:lineRule="auto"/>
        <w:jc w:val="both"/>
        <w:rPr>
          <w:rFonts w:ascii="Calibri" w:hAnsi="Calibri" w:cs="Calibri"/>
          <w:kern w:val="2"/>
          <w:sz w:val="22"/>
          <w:szCs w:val="22"/>
          <w:lang w:bidi="hi-IN"/>
        </w:rPr>
      </w:pP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 xml:space="preserve">  ……………………………………  </w:t>
      </w:r>
      <w:r w:rsidR="008F6F9A" w:rsidRPr="00047E56">
        <w:rPr>
          <w:rFonts w:ascii="Calibri" w:hAnsi="Calibri" w:cs="Calibri"/>
          <w:kern w:val="2"/>
          <w:sz w:val="22"/>
          <w:szCs w:val="22"/>
          <w:lang w:eastAsia="ar-SA"/>
        </w:rPr>
        <w:t xml:space="preserve">                 </w:t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 xml:space="preserve">……………….…………………………………..                                                                      </w:t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  <w:t xml:space="preserve">   </w:t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  <w:t xml:space="preserve">                                                          </w:t>
      </w:r>
    </w:p>
    <w:p w14:paraId="29A61F32" w14:textId="77777777" w:rsidR="00C61182" w:rsidRPr="00047E56" w:rsidRDefault="00C61182" w:rsidP="00251A03">
      <w:pPr>
        <w:widowControl w:val="0"/>
        <w:suppressAutoHyphens/>
        <w:spacing w:after="150" w:line="360" w:lineRule="auto"/>
        <w:jc w:val="both"/>
        <w:rPr>
          <w:rFonts w:ascii="Calibri" w:hAnsi="Calibri" w:cs="Calibri"/>
          <w:kern w:val="2"/>
          <w:sz w:val="22"/>
          <w:szCs w:val="22"/>
          <w:lang w:eastAsia="ar-SA"/>
        </w:rPr>
      </w:pP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 xml:space="preserve">             (miejscowość i data)      </w:t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tab/>
        <w:t xml:space="preserve">                            (podpis osoby lub osób uprawnionych do reprezentowania</w:t>
      </w:r>
      <w:r w:rsidRPr="00047E56">
        <w:rPr>
          <w:rFonts w:ascii="Calibri" w:hAnsi="Calibri" w:cs="Calibri"/>
          <w:kern w:val="2"/>
          <w:sz w:val="22"/>
          <w:szCs w:val="22"/>
          <w:lang w:eastAsia="ar-SA"/>
        </w:rPr>
        <w:br/>
        <w:t xml:space="preserve">                                                                                                 wykonawcy we właściwym pełnomocnictwie)</w:t>
      </w:r>
    </w:p>
    <w:p w14:paraId="65079AED" w14:textId="77777777" w:rsidR="00C61182" w:rsidRPr="00047E56" w:rsidRDefault="00C61182" w:rsidP="00251A03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6FCF6729" w14:textId="77777777" w:rsidR="00C61182" w:rsidRPr="00047E56" w:rsidRDefault="00C61182" w:rsidP="00251A03">
      <w:pPr>
        <w:spacing w:line="360" w:lineRule="auto"/>
        <w:ind w:left="32" w:hanging="32"/>
        <w:jc w:val="both"/>
        <w:rPr>
          <w:rFonts w:ascii="Calibri" w:hAnsi="Calibri" w:cs="Calibri"/>
          <w:sz w:val="22"/>
          <w:szCs w:val="22"/>
        </w:rPr>
      </w:pPr>
    </w:p>
    <w:p w14:paraId="02B593C6" w14:textId="77777777" w:rsidR="00F40BF1" w:rsidRPr="00047E56" w:rsidRDefault="00F40BF1" w:rsidP="00251A03">
      <w:pPr>
        <w:widowControl w:val="0"/>
        <w:suppressAutoHyphens/>
        <w:spacing w:after="150" w:line="360" w:lineRule="auto"/>
        <w:jc w:val="both"/>
        <w:rPr>
          <w:rFonts w:ascii="Calibri" w:hAnsi="Calibri" w:cs="Calibri"/>
          <w:kern w:val="1"/>
          <w:sz w:val="22"/>
          <w:szCs w:val="22"/>
          <w:lang w:bidi="hi-IN"/>
        </w:rPr>
      </w:pPr>
    </w:p>
    <w:sectPr w:rsidR="00F40BF1" w:rsidRPr="00047E56" w:rsidSect="00EE05BA">
      <w:headerReference w:type="default" r:id="rId8"/>
      <w:footerReference w:type="default" r:id="rId9"/>
      <w:pgSz w:w="11906" w:h="16838" w:code="9"/>
      <w:pgMar w:top="567" w:right="1134" w:bottom="567" w:left="1134" w:header="567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D85474" w14:textId="77777777" w:rsidR="00933784" w:rsidRDefault="00933784">
      <w:r>
        <w:separator/>
      </w:r>
    </w:p>
  </w:endnote>
  <w:endnote w:type="continuationSeparator" w:id="0">
    <w:p w14:paraId="6499BD29" w14:textId="77777777" w:rsidR="00933784" w:rsidRDefault="00933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916F3" w14:textId="77777777" w:rsidR="00DB1153" w:rsidRPr="007D3FBB" w:rsidRDefault="00DB1153" w:rsidP="006874CA">
    <w:pPr>
      <w:jc w:val="center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Projekt współfinansowany ze środków Unii Europejskiej w ramach Europejskiego Funduszu Społecznego</w:t>
    </w:r>
  </w:p>
  <w:p w14:paraId="2D1231C9" w14:textId="77777777" w:rsidR="00DB1153" w:rsidRPr="007D3FBB" w:rsidRDefault="00280AED" w:rsidP="006874CA">
    <w:pPr>
      <w:pStyle w:val="Stopka"/>
      <w:spacing w:line="120" w:lineRule="auto"/>
      <w:jc w:val="center"/>
      <w:rPr>
        <w:rFonts w:ascii="Verdana" w:hAnsi="Verdana"/>
        <w:sz w:val="18"/>
        <w:szCs w:val="20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1212FC86" wp14:editId="7D6E6DA1">
          <wp:simplePos x="0" y="0"/>
          <wp:positionH relativeFrom="column">
            <wp:posOffset>2849880</wp:posOffset>
          </wp:positionH>
          <wp:positionV relativeFrom="paragraph">
            <wp:posOffset>17145</wp:posOffset>
          </wp:positionV>
          <wp:extent cx="920750" cy="746760"/>
          <wp:effectExtent l="0" t="0" r="0" b="0"/>
          <wp:wrapNone/>
          <wp:docPr id="13" name="Obraz 13" descr="aks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aks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7216" behindDoc="0" locked="0" layoutInCell="1" allowOverlap="1" wp14:anchorId="1070A83C" wp14:editId="4CF2CB41">
          <wp:simplePos x="0" y="0"/>
          <wp:positionH relativeFrom="column">
            <wp:posOffset>-139700</wp:posOffset>
          </wp:positionH>
          <wp:positionV relativeFrom="paragraph">
            <wp:posOffset>34290</wp:posOffset>
          </wp:positionV>
          <wp:extent cx="1485900" cy="641985"/>
          <wp:effectExtent l="0" t="0" r="0" b="571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419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3FBB">
      <w:rPr>
        <w:noProof/>
        <w:sz w:val="22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96C6511" wp14:editId="6E6DF897">
              <wp:simplePos x="0" y="0"/>
              <wp:positionH relativeFrom="column">
                <wp:posOffset>-92075</wp:posOffset>
              </wp:positionH>
              <wp:positionV relativeFrom="paragraph">
                <wp:posOffset>34289</wp:posOffset>
              </wp:positionV>
              <wp:extent cx="6649720" cy="0"/>
              <wp:effectExtent l="0" t="0" r="17780" b="1905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6497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0BFCD5F" id="Line 1" o:spid="_x0000_s1026" style="position:absolute;flip:x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.25pt,2.7pt" to="516.3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"/>
          </w:pict>
        </mc:Fallback>
      </mc:AlternateContent>
    </w:r>
  </w:p>
  <w:p w14:paraId="2E0CA6C4" w14:textId="77777777" w:rsidR="00DB1153" w:rsidRPr="007D3FBB" w:rsidRDefault="00DB1153" w:rsidP="006874CA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Agencja Rozwoju Regionalnego w Częstochowie S.A.</w:t>
    </w:r>
  </w:p>
  <w:p w14:paraId="36667044" w14:textId="77777777" w:rsidR="00DB1153" w:rsidRDefault="00280AED" w:rsidP="006874CA">
    <w:pPr>
      <w:pStyle w:val="Stopka"/>
      <w:jc w:val="right"/>
      <w:rPr>
        <w:rFonts w:ascii="Verdana" w:hAnsi="Verdana"/>
        <w:sz w:val="14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BE6BAA3" wp14:editId="2D92A368">
          <wp:simplePos x="0" y="0"/>
          <wp:positionH relativeFrom="column">
            <wp:posOffset>1370330</wp:posOffset>
          </wp:positionH>
          <wp:positionV relativeFrom="paragraph">
            <wp:posOffset>-635</wp:posOffset>
          </wp:positionV>
          <wp:extent cx="1403985" cy="386715"/>
          <wp:effectExtent l="0" t="0" r="5715" b="0"/>
          <wp:wrapNone/>
          <wp:docPr id="12" name="Obraz 12" descr="logo_jowes_uproszczone_duze_sza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jowes_uproszczone_duze_szar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985" cy="386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1153" w:rsidRPr="007D3FBB">
      <w:rPr>
        <w:rFonts w:ascii="Verdana" w:hAnsi="Verdana"/>
        <w:sz w:val="14"/>
        <w:szCs w:val="16"/>
      </w:rPr>
      <w:t xml:space="preserve">Al. Najświętszej Maryi </w:t>
    </w:r>
    <w:r w:rsidR="00DB1153" w:rsidRPr="00C95832">
      <w:rPr>
        <w:rFonts w:ascii="Verdana" w:hAnsi="Verdana"/>
        <w:sz w:val="14"/>
        <w:szCs w:val="16"/>
      </w:rPr>
      <w:t>Panny 24, oficyna lok.3</w:t>
    </w:r>
    <w:r w:rsidR="00DB1153">
      <w:rPr>
        <w:rFonts w:ascii="Verdana" w:hAnsi="Verdana"/>
        <w:sz w:val="14"/>
        <w:szCs w:val="16"/>
      </w:rPr>
      <w:t xml:space="preserve"> </w:t>
    </w:r>
  </w:p>
  <w:p w14:paraId="12EDA9FC" w14:textId="77777777" w:rsidR="00DB1153" w:rsidRPr="007D3FBB" w:rsidRDefault="00DB1153" w:rsidP="006874CA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42-202 Częstochowa</w:t>
    </w:r>
  </w:p>
  <w:p w14:paraId="429EF4C0" w14:textId="77777777" w:rsidR="00DB1153" w:rsidRPr="006874CA" w:rsidRDefault="00DB1153" w:rsidP="006874CA">
    <w:pPr>
      <w:pStyle w:val="Stopka"/>
      <w:jc w:val="right"/>
      <w:rPr>
        <w:rFonts w:ascii="Verdana" w:hAnsi="Verdana"/>
        <w:sz w:val="14"/>
        <w:szCs w:val="16"/>
        <w:lang w:val="en-US"/>
      </w:rPr>
    </w:pPr>
    <w:r w:rsidRPr="006874CA">
      <w:rPr>
        <w:rFonts w:ascii="Verdana" w:hAnsi="Verdana"/>
        <w:sz w:val="14"/>
        <w:szCs w:val="16"/>
        <w:lang w:val="en-US"/>
      </w:rPr>
      <w:t>tel. 34 325 71 42, fax 34 360 57 47</w:t>
    </w:r>
  </w:p>
  <w:p w14:paraId="6720392C" w14:textId="77777777" w:rsidR="00DB1153" w:rsidRPr="006874CA" w:rsidRDefault="00DB1153" w:rsidP="006874CA">
    <w:pPr>
      <w:pStyle w:val="Stopka"/>
      <w:jc w:val="right"/>
      <w:rPr>
        <w:rFonts w:ascii="Verdana" w:hAnsi="Verdana"/>
        <w:sz w:val="14"/>
        <w:szCs w:val="16"/>
        <w:lang w:val="en-US"/>
      </w:rPr>
    </w:pPr>
    <w:r w:rsidRPr="006874CA">
      <w:rPr>
        <w:rFonts w:ascii="Verdana" w:hAnsi="Verdana"/>
        <w:sz w:val="14"/>
        <w:szCs w:val="16"/>
        <w:lang w:val="en-US"/>
      </w:rPr>
      <w:t>e-mail: arr@arr.czestochowa.pl</w:t>
    </w:r>
  </w:p>
  <w:p w14:paraId="5A3E3B81" w14:textId="77777777" w:rsidR="00DB1153" w:rsidRPr="006874CA" w:rsidRDefault="00DB1153" w:rsidP="006874CA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www.arr.czestochowa.pl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08657F" w14:textId="77777777" w:rsidR="00933784" w:rsidRDefault="00933784">
      <w:r>
        <w:separator/>
      </w:r>
    </w:p>
  </w:footnote>
  <w:footnote w:type="continuationSeparator" w:id="0">
    <w:p w14:paraId="60E947FA" w14:textId="77777777" w:rsidR="00933784" w:rsidRDefault="009337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7B9FFF" w14:textId="77777777" w:rsidR="00DB1153" w:rsidRDefault="00280AED" w:rsidP="00821CF4">
    <w:pPr>
      <w:pStyle w:val="Nagwek"/>
    </w:pPr>
    <w:r>
      <w:rPr>
        <w:noProof/>
      </w:rPr>
      <w:drawing>
        <wp:inline distT="0" distB="0" distL="0" distR="0" wp14:anchorId="19E84DB0" wp14:editId="7FF917CC">
          <wp:extent cx="6457950" cy="990600"/>
          <wp:effectExtent l="0" t="0" r="0" b="0"/>
          <wp:docPr id="1" name="Obraz 1" descr="Beznazwy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znazwy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B5DD84" w14:textId="77777777" w:rsidR="00DB1153" w:rsidRDefault="00DB1153" w:rsidP="00821CF4">
    <w:pPr>
      <w:pStyle w:val="Nagwek"/>
    </w:pPr>
  </w:p>
  <w:p w14:paraId="48FFEFBD" w14:textId="77777777" w:rsidR="00DB1153" w:rsidRDefault="00DB1153" w:rsidP="006874CA">
    <w:pPr>
      <w:pStyle w:val="Nagwek"/>
      <w:jc w:val="center"/>
      <w:rPr>
        <w:rFonts w:ascii="Verdana" w:hAnsi="Verdana"/>
        <w:b/>
      </w:rPr>
    </w:pPr>
    <w:r>
      <w:rPr>
        <w:rFonts w:ascii="Verdana" w:hAnsi="Verdana"/>
        <w:b/>
      </w:rPr>
      <w:t>Jurajski Ośrodek Wsparcia Ekonomii Społecznej</w:t>
    </w:r>
    <w:r w:rsidR="00BD3702">
      <w:rPr>
        <w:rFonts w:ascii="Verdana" w:hAnsi="Verdana"/>
        <w:b/>
      </w:rPr>
      <w:t xml:space="preserve"> 2018 - 2023</w:t>
    </w:r>
  </w:p>
  <w:p w14:paraId="1D9CF6E3" w14:textId="77777777" w:rsidR="00DB1153" w:rsidRPr="006874CA" w:rsidRDefault="00DB1153" w:rsidP="006874CA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-152"/>
        </w:tabs>
        <w:ind w:left="928" w:hanging="360"/>
      </w:pPr>
      <w:rPr>
        <w:rFonts w:ascii="Calibri" w:hAnsi="Calibri" w:cs="Calibri"/>
        <w:b w:val="0"/>
        <w:sz w:val="24"/>
        <w:szCs w:val="24"/>
      </w:rPr>
    </w:lvl>
  </w:abstractNum>
  <w:abstractNum w:abstractNumId="1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ascii="Times New Roman" w:eastAsia="Times New Roman" w:hAnsi="Times New Roman"/>
      </w:rPr>
    </w:lvl>
  </w:abstractNum>
  <w:abstractNum w:abstractNumId="2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Cs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1077" w:hanging="720"/>
      </w:p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582"/>
        </w:tabs>
        <w:ind w:left="358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</w:lvl>
  </w:abstractNum>
  <w:abstractNum w:abstractNumId="3" w15:restartNumberingAfterBreak="0">
    <w:nsid w:val="00000018"/>
    <w:multiLevelType w:val="multi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2.%3.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00000019"/>
    <w:multiLevelType w:val="singleLevel"/>
    <w:tmpl w:val="00000019"/>
    <w:name w:val="WW8Num25"/>
    <w:lvl w:ilvl="0">
      <w:start w:val="1"/>
      <w:numFmt w:val="decimal"/>
      <w:lvlText w:val="%1)"/>
      <w:lvlJc w:val="left"/>
      <w:pPr>
        <w:tabs>
          <w:tab w:val="num" w:pos="735"/>
        </w:tabs>
        <w:ind w:left="735" w:hanging="360"/>
      </w:pPr>
    </w:lvl>
  </w:abstractNum>
  <w:abstractNum w:abstractNumId="5" w15:restartNumberingAfterBreak="0">
    <w:nsid w:val="0000001B"/>
    <w:multiLevelType w:val="singleLevel"/>
    <w:tmpl w:val="0000001B"/>
    <w:name w:val="WW8Num27"/>
    <w:lvl w:ilvl="0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</w:lvl>
  </w:abstractNum>
  <w:abstractNum w:abstractNumId="6" w15:restartNumberingAfterBreak="0">
    <w:nsid w:val="0000001F"/>
    <w:multiLevelType w:val="multilevel"/>
    <w:tmpl w:val="4FEC7BEA"/>
    <w:name w:val="WW8Num3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1077" w:hanging="720"/>
      </w:p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582"/>
        </w:tabs>
        <w:ind w:left="358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</w:lvl>
  </w:abstractNum>
  <w:abstractNum w:abstractNumId="7" w15:restartNumberingAfterBreak="0">
    <w:nsid w:val="00000021"/>
    <w:multiLevelType w:val="multilevel"/>
    <w:tmpl w:val="00000021"/>
    <w:name w:val="WW8Num3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  <w:lvl w:ilvl="1">
      <w:start w:val="1"/>
      <w:numFmt w:val="decimal"/>
      <w:lvlText w:val="%2)"/>
      <w:lvlJc w:val="left"/>
      <w:pPr>
        <w:tabs>
          <w:tab w:val="num" w:pos="862"/>
        </w:tabs>
        <w:ind w:left="862" w:hanging="720"/>
      </w:pPr>
      <w:rPr>
        <w:rFonts w:ascii="Arial" w:eastAsia="Times New Roman" w:hAnsi="Arial"/>
      </w:rPr>
    </w:lvl>
    <w:lvl w:ilvl="2">
      <w:start w:val="1"/>
      <w:numFmt w:val="decimal"/>
      <w:lvlText w:val="%1.%2.%3."/>
      <w:lvlJc w:val="left"/>
      <w:pPr>
        <w:tabs>
          <w:tab w:val="num" w:pos="1470"/>
        </w:tabs>
        <w:ind w:left="1470" w:hanging="720"/>
      </w:pPr>
    </w:lvl>
    <w:lvl w:ilvl="3">
      <w:start w:val="1"/>
      <w:numFmt w:val="decimal"/>
      <w:lvlText w:val="%1.%2.%3.%4."/>
      <w:lvlJc w:val="left"/>
      <w:pPr>
        <w:tabs>
          <w:tab w:val="num" w:pos="2205"/>
        </w:tabs>
        <w:ind w:left="2205" w:hanging="1080"/>
      </w:pPr>
    </w:lvl>
    <w:lvl w:ilvl="4">
      <w:start w:val="1"/>
      <w:numFmt w:val="decimal"/>
      <w:lvlText w:val="%1.%2.%3.%4.%5."/>
      <w:lvlJc w:val="left"/>
      <w:pPr>
        <w:tabs>
          <w:tab w:val="num" w:pos="2580"/>
        </w:tabs>
        <w:ind w:left="2580" w:hanging="1080"/>
      </w:pPr>
    </w:lvl>
    <w:lvl w:ilvl="5">
      <w:start w:val="1"/>
      <w:numFmt w:val="decimal"/>
      <w:lvlText w:val="%1.%2.%3.%4.%5.%6."/>
      <w:lvlJc w:val="left"/>
      <w:pPr>
        <w:tabs>
          <w:tab w:val="num" w:pos="3315"/>
        </w:tabs>
        <w:ind w:left="331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690"/>
        </w:tabs>
        <w:ind w:left="369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425"/>
        </w:tabs>
        <w:ind w:left="442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2160"/>
      </w:pPr>
    </w:lvl>
  </w:abstractNum>
  <w:abstractNum w:abstractNumId="8" w15:restartNumberingAfterBreak="0">
    <w:nsid w:val="01A556A2"/>
    <w:multiLevelType w:val="multilevel"/>
    <w:tmpl w:val="D94A7744"/>
    <w:name w:val="WW8Num313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82"/>
        </w:tabs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  <w:rPr>
        <w:rFonts w:hint="default"/>
      </w:rPr>
    </w:lvl>
  </w:abstractNum>
  <w:abstractNum w:abstractNumId="9" w15:restartNumberingAfterBreak="0">
    <w:nsid w:val="03E93260"/>
    <w:multiLevelType w:val="multilevel"/>
    <w:tmpl w:val="94C25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70F02BD"/>
    <w:multiLevelType w:val="multilevel"/>
    <w:tmpl w:val="1004B378"/>
    <w:lvl w:ilvl="0">
      <w:start w:val="42"/>
      <w:numFmt w:val="decimal"/>
      <w:lvlText w:val="%1"/>
      <w:lvlJc w:val="left"/>
      <w:pPr>
        <w:ind w:left="612" w:hanging="612"/>
      </w:pPr>
      <w:rPr>
        <w:rFonts w:hint="default"/>
      </w:rPr>
    </w:lvl>
    <w:lvl w:ilvl="1">
      <w:start w:val="202"/>
      <w:numFmt w:val="decimal"/>
      <w:lvlText w:val="%1-%2"/>
      <w:lvlJc w:val="left"/>
      <w:pPr>
        <w:ind w:left="612" w:hanging="612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90834AF"/>
    <w:multiLevelType w:val="hybridMultilevel"/>
    <w:tmpl w:val="C82E08E8"/>
    <w:lvl w:ilvl="0" w:tplc="4AAC0DEA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9BB6EA0"/>
    <w:multiLevelType w:val="multilevel"/>
    <w:tmpl w:val="3652766A"/>
    <w:name w:val="WW8Num312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82"/>
        </w:tabs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  <w:rPr>
        <w:rFonts w:hint="default"/>
      </w:rPr>
    </w:lvl>
  </w:abstractNum>
  <w:abstractNum w:abstractNumId="13" w15:restartNumberingAfterBreak="0">
    <w:nsid w:val="0CAA1493"/>
    <w:multiLevelType w:val="hybridMultilevel"/>
    <w:tmpl w:val="033A0238"/>
    <w:lvl w:ilvl="0" w:tplc="885481B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0D260C94"/>
    <w:multiLevelType w:val="hybridMultilevel"/>
    <w:tmpl w:val="DB806DD4"/>
    <w:lvl w:ilvl="0" w:tplc="E9225042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DDC2EB48">
      <w:start w:val="4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 w:tplc="CDB2A576">
      <w:start w:val="10"/>
      <w:numFmt w:val="decimal"/>
      <w:lvlText w:val="%3"/>
      <w:lvlJc w:val="left"/>
      <w:pPr>
        <w:ind w:left="2340" w:hanging="36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725B4D"/>
    <w:multiLevelType w:val="hybridMultilevel"/>
    <w:tmpl w:val="85048A74"/>
    <w:lvl w:ilvl="0" w:tplc="332CAFA0">
      <w:start w:val="3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D53CE700">
      <w:start w:val="2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59C2744"/>
    <w:multiLevelType w:val="hybridMultilevel"/>
    <w:tmpl w:val="71F2B694"/>
    <w:lvl w:ilvl="0" w:tplc="F6CEE1F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D15E83CE">
      <w:start w:val="1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C7621D4"/>
    <w:multiLevelType w:val="multilevel"/>
    <w:tmpl w:val="F31AB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35C329F"/>
    <w:multiLevelType w:val="hybridMultilevel"/>
    <w:tmpl w:val="611262CE"/>
    <w:lvl w:ilvl="0" w:tplc="D424E50A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4963B80"/>
    <w:multiLevelType w:val="hybridMultilevel"/>
    <w:tmpl w:val="1F881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F87D52"/>
    <w:multiLevelType w:val="hybridMultilevel"/>
    <w:tmpl w:val="9E76A13C"/>
    <w:lvl w:ilvl="0" w:tplc="04126098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B0E7A78"/>
    <w:multiLevelType w:val="multilevel"/>
    <w:tmpl w:val="42C04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B5A4E81"/>
    <w:multiLevelType w:val="multilevel"/>
    <w:tmpl w:val="FFA2A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CE4645A"/>
    <w:multiLevelType w:val="hybridMultilevel"/>
    <w:tmpl w:val="C3E0FFC8"/>
    <w:lvl w:ilvl="0" w:tplc="2AA677CE">
      <w:start w:val="2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4C8A9744">
      <w:start w:val="2"/>
      <w:numFmt w:val="bullet"/>
      <w:lvlText w:val="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2" w:tplc="274251F4">
      <w:numFmt w:val="bullet"/>
      <w:lvlText w:val=""/>
      <w:lvlJc w:val="left"/>
      <w:pPr>
        <w:tabs>
          <w:tab w:val="num" w:pos="2385"/>
        </w:tabs>
        <w:ind w:left="2385" w:hanging="405"/>
      </w:pPr>
      <w:rPr>
        <w:rFonts w:ascii="Symbol" w:eastAsia="Times New Roman" w:hAnsi="Symbol"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33FB5D9F"/>
    <w:multiLevelType w:val="hybridMultilevel"/>
    <w:tmpl w:val="D0D284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EC0125"/>
    <w:multiLevelType w:val="hybridMultilevel"/>
    <w:tmpl w:val="C8528832"/>
    <w:lvl w:ilvl="0" w:tplc="F6B8B8B6">
      <w:start w:val="1"/>
      <w:numFmt w:val="decimal"/>
      <w:lvlText w:val="%1."/>
      <w:lvlJc w:val="left"/>
      <w:pPr>
        <w:ind w:left="16" w:firstLine="284"/>
      </w:pPr>
      <w:rPr>
        <w:rFonts w:ascii="Calibri" w:eastAsia="Times New Roman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61" w:hanging="360"/>
      </w:pPr>
    </w:lvl>
    <w:lvl w:ilvl="2" w:tplc="0415001B">
      <w:start w:val="1"/>
      <w:numFmt w:val="lowerRoman"/>
      <w:lvlText w:val="%3."/>
      <w:lvlJc w:val="right"/>
      <w:pPr>
        <w:ind w:left="2181" w:hanging="180"/>
      </w:pPr>
    </w:lvl>
    <w:lvl w:ilvl="3" w:tplc="0415000F">
      <w:start w:val="1"/>
      <w:numFmt w:val="decimal"/>
      <w:lvlText w:val="%4."/>
      <w:lvlJc w:val="left"/>
      <w:pPr>
        <w:ind w:left="2901" w:hanging="360"/>
      </w:pPr>
    </w:lvl>
    <w:lvl w:ilvl="4" w:tplc="04150019">
      <w:start w:val="1"/>
      <w:numFmt w:val="lowerLetter"/>
      <w:lvlText w:val="%5."/>
      <w:lvlJc w:val="left"/>
      <w:pPr>
        <w:ind w:left="3621" w:hanging="360"/>
      </w:pPr>
    </w:lvl>
    <w:lvl w:ilvl="5" w:tplc="0415001B">
      <w:start w:val="1"/>
      <w:numFmt w:val="lowerRoman"/>
      <w:lvlText w:val="%6."/>
      <w:lvlJc w:val="right"/>
      <w:pPr>
        <w:ind w:left="4341" w:hanging="180"/>
      </w:pPr>
    </w:lvl>
    <w:lvl w:ilvl="6" w:tplc="0415000F">
      <w:start w:val="1"/>
      <w:numFmt w:val="decimal"/>
      <w:lvlText w:val="%7."/>
      <w:lvlJc w:val="left"/>
      <w:pPr>
        <w:ind w:left="5061" w:hanging="360"/>
      </w:pPr>
    </w:lvl>
    <w:lvl w:ilvl="7" w:tplc="04150019">
      <w:start w:val="1"/>
      <w:numFmt w:val="lowerLetter"/>
      <w:lvlText w:val="%8."/>
      <w:lvlJc w:val="left"/>
      <w:pPr>
        <w:ind w:left="5781" w:hanging="360"/>
      </w:pPr>
    </w:lvl>
    <w:lvl w:ilvl="8" w:tplc="0415001B">
      <w:start w:val="1"/>
      <w:numFmt w:val="lowerRoman"/>
      <w:lvlText w:val="%9."/>
      <w:lvlJc w:val="right"/>
      <w:pPr>
        <w:ind w:left="6501" w:hanging="180"/>
      </w:pPr>
    </w:lvl>
  </w:abstractNum>
  <w:abstractNum w:abstractNumId="27" w15:restartNumberingAfterBreak="0">
    <w:nsid w:val="3A837C16"/>
    <w:multiLevelType w:val="hybridMultilevel"/>
    <w:tmpl w:val="69F2D1E8"/>
    <w:lvl w:ilvl="0" w:tplc="7618E8B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1B63C5"/>
    <w:multiLevelType w:val="hybridMultilevel"/>
    <w:tmpl w:val="4DFE8C5C"/>
    <w:lvl w:ilvl="0" w:tplc="418E7968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6B55C8C"/>
    <w:multiLevelType w:val="multilevel"/>
    <w:tmpl w:val="5A54C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6F7366A"/>
    <w:multiLevelType w:val="hybridMultilevel"/>
    <w:tmpl w:val="B9C44B2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7EF59C5"/>
    <w:multiLevelType w:val="hybridMultilevel"/>
    <w:tmpl w:val="221A8F08"/>
    <w:lvl w:ilvl="0" w:tplc="CBC856F8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8DA22CD8">
      <w:start w:val="1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  <w:b w:val="0"/>
        <w:bCs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AB2568F"/>
    <w:multiLevelType w:val="hybridMultilevel"/>
    <w:tmpl w:val="DB2A92D4"/>
    <w:lvl w:ilvl="0" w:tplc="CC6AA2EA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BAC598C"/>
    <w:multiLevelType w:val="hybridMultilevel"/>
    <w:tmpl w:val="F998D430"/>
    <w:lvl w:ilvl="0" w:tplc="D2D001B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1BA2187"/>
    <w:multiLevelType w:val="hybridMultilevel"/>
    <w:tmpl w:val="85161260"/>
    <w:lvl w:ilvl="0" w:tplc="FE128062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26ACDCF0">
      <w:start w:val="1"/>
      <w:numFmt w:val="bullet"/>
      <w:lvlText w:val="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5183284"/>
    <w:multiLevelType w:val="hybridMultilevel"/>
    <w:tmpl w:val="C3447E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1539CB"/>
    <w:multiLevelType w:val="hybridMultilevel"/>
    <w:tmpl w:val="9886B86C"/>
    <w:lvl w:ilvl="0" w:tplc="78E084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49044B"/>
    <w:multiLevelType w:val="hybridMultilevel"/>
    <w:tmpl w:val="A8902ABE"/>
    <w:lvl w:ilvl="0" w:tplc="78E084CE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8" w15:restartNumberingAfterBreak="0">
    <w:nsid w:val="5ADF619E"/>
    <w:multiLevelType w:val="multilevel"/>
    <w:tmpl w:val="D626019E"/>
    <w:lvl w:ilvl="0">
      <w:start w:val="5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 w15:restartNumberingAfterBreak="0">
    <w:nsid w:val="5DD501CA"/>
    <w:multiLevelType w:val="hybridMultilevel"/>
    <w:tmpl w:val="4E3E031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E74515F"/>
    <w:multiLevelType w:val="hybridMultilevel"/>
    <w:tmpl w:val="D33C1C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933AD4"/>
    <w:multiLevelType w:val="hybridMultilevel"/>
    <w:tmpl w:val="0186C7D6"/>
    <w:lvl w:ilvl="0" w:tplc="15E65F78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BC22DC1"/>
    <w:multiLevelType w:val="hybridMultilevel"/>
    <w:tmpl w:val="0602B514"/>
    <w:lvl w:ilvl="0" w:tplc="38FEDB8E">
      <w:start w:val="1"/>
      <w:numFmt w:val="lowerLetter"/>
      <w:lvlText w:val="%1.)"/>
      <w:lvlJc w:val="left"/>
      <w:pPr>
        <w:ind w:left="405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3" w15:restartNumberingAfterBreak="0">
    <w:nsid w:val="6C57274C"/>
    <w:multiLevelType w:val="hybridMultilevel"/>
    <w:tmpl w:val="25B4EADA"/>
    <w:lvl w:ilvl="0" w:tplc="75CA42F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DC02B14"/>
    <w:multiLevelType w:val="hybridMultilevel"/>
    <w:tmpl w:val="9D7638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2A91DB2"/>
    <w:multiLevelType w:val="hybridMultilevel"/>
    <w:tmpl w:val="CDB2DC0E"/>
    <w:lvl w:ilvl="0" w:tplc="C28C042A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5FA42FA"/>
    <w:multiLevelType w:val="hybridMultilevel"/>
    <w:tmpl w:val="48C88B1A"/>
    <w:lvl w:ilvl="0" w:tplc="AF668424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F64E9B20">
      <w:start w:val="2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hint="default"/>
        <w:b w:val="0"/>
        <w:bCs/>
      </w:rPr>
    </w:lvl>
    <w:lvl w:ilvl="2" w:tplc="19BEE74C">
      <w:start w:val="1"/>
      <w:numFmt w:val="decimal"/>
      <w:lvlText w:val="%3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86F1F00"/>
    <w:multiLevelType w:val="hybridMultilevel"/>
    <w:tmpl w:val="CD886F66"/>
    <w:lvl w:ilvl="0" w:tplc="13E6E6B8">
      <w:start w:val="1"/>
      <w:numFmt w:val="decimal"/>
      <w:lvlText w:val="%1."/>
      <w:lvlJc w:val="left"/>
      <w:pPr>
        <w:tabs>
          <w:tab w:val="num" w:pos="567"/>
        </w:tabs>
        <w:ind w:left="680" w:hanging="317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3" w:hanging="360"/>
      </w:pPr>
    </w:lvl>
    <w:lvl w:ilvl="2" w:tplc="0415001B" w:tentative="1">
      <w:start w:val="1"/>
      <w:numFmt w:val="lowerRoman"/>
      <w:lvlText w:val="%3."/>
      <w:lvlJc w:val="right"/>
      <w:pPr>
        <w:ind w:left="2163" w:hanging="180"/>
      </w:pPr>
    </w:lvl>
    <w:lvl w:ilvl="3" w:tplc="0415000F" w:tentative="1">
      <w:start w:val="1"/>
      <w:numFmt w:val="decimal"/>
      <w:lvlText w:val="%4."/>
      <w:lvlJc w:val="left"/>
      <w:pPr>
        <w:ind w:left="2883" w:hanging="360"/>
      </w:pPr>
    </w:lvl>
    <w:lvl w:ilvl="4" w:tplc="04150019" w:tentative="1">
      <w:start w:val="1"/>
      <w:numFmt w:val="lowerLetter"/>
      <w:lvlText w:val="%5."/>
      <w:lvlJc w:val="left"/>
      <w:pPr>
        <w:ind w:left="3603" w:hanging="360"/>
      </w:pPr>
    </w:lvl>
    <w:lvl w:ilvl="5" w:tplc="0415001B" w:tentative="1">
      <w:start w:val="1"/>
      <w:numFmt w:val="lowerRoman"/>
      <w:lvlText w:val="%6."/>
      <w:lvlJc w:val="right"/>
      <w:pPr>
        <w:ind w:left="4323" w:hanging="180"/>
      </w:pPr>
    </w:lvl>
    <w:lvl w:ilvl="6" w:tplc="0415000F" w:tentative="1">
      <w:start w:val="1"/>
      <w:numFmt w:val="decimal"/>
      <w:lvlText w:val="%7."/>
      <w:lvlJc w:val="left"/>
      <w:pPr>
        <w:ind w:left="5043" w:hanging="360"/>
      </w:pPr>
    </w:lvl>
    <w:lvl w:ilvl="7" w:tplc="04150019" w:tentative="1">
      <w:start w:val="1"/>
      <w:numFmt w:val="lowerLetter"/>
      <w:lvlText w:val="%8."/>
      <w:lvlJc w:val="left"/>
      <w:pPr>
        <w:ind w:left="5763" w:hanging="360"/>
      </w:pPr>
    </w:lvl>
    <w:lvl w:ilvl="8" w:tplc="0415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48" w15:restartNumberingAfterBreak="0">
    <w:nsid w:val="796035BE"/>
    <w:multiLevelType w:val="multilevel"/>
    <w:tmpl w:val="DB001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D7B2098"/>
    <w:multiLevelType w:val="hybridMultilevel"/>
    <w:tmpl w:val="A6F818C8"/>
    <w:lvl w:ilvl="0" w:tplc="43AC9E5C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6A2EC780">
      <w:start w:val="1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 w:tplc="1F52FC5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1"/>
  </w:num>
  <w:num w:numId="2">
    <w:abstractNumId w:val="31"/>
  </w:num>
  <w:num w:numId="3">
    <w:abstractNumId w:val="34"/>
  </w:num>
  <w:num w:numId="4">
    <w:abstractNumId w:val="15"/>
  </w:num>
  <w:num w:numId="5">
    <w:abstractNumId w:val="18"/>
  </w:num>
  <w:num w:numId="6">
    <w:abstractNumId w:val="32"/>
  </w:num>
  <w:num w:numId="7">
    <w:abstractNumId w:val="16"/>
  </w:num>
  <w:num w:numId="8">
    <w:abstractNumId w:val="23"/>
  </w:num>
  <w:num w:numId="9">
    <w:abstractNumId w:val="33"/>
  </w:num>
  <w:num w:numId="10">
    <w:abstractNumId w:val="28"/>
  </w:num>
  <w:num w:numId="11">
    <w:abstractNumId w:val="49"/>
  </w:num>
  <w:num w:numId="12">
    <w:abstractNumId w:val="46"/>
  </w:num>
  <w:num w:numId="13">
    <w:abstractNumId w:val="11"/>
  </w:num>
  <w:num w:numId="14">
    <w:abstractNumId w:val="10"/>
  </w:num>
  <w:num w:numId="15">
    <w:abstractNumId w:val="43"/>
  </w:num>
  <w:num w:numId="16">
    <w:abstractNumId w:val="26"/>
  </w:num>
  <w:num w:numId="17">
    <w:abstractNumId w:val="22"/>
  </w:num>
  <w:num w:numId="18">
    <w:abstractNumId w:val="42"/>
  </w:num>
  <w:num w:numId="19">
    <w:abstractNumId w:val="40"/>
  </w:num>
  <w:num w:numId="20">
    <w:abstractNumId w:val="25"/>
  </w:num>
  <w:num w:numId="21">
    <w:abstractNumId w:val="26"/>
  </w:num>
  <w:num w:numId="22">
    <w:abstractNumId w:val="0"/>
  </w:num>
  <w:num w:numId="23">
    <w:abstractNumId w:val="27"/>
  </w:num>
  <w:num w:numId="24">
    <w:abstractNumId w:val="14"/>
  </w:num>
  <w:num w:numId="25">
    <w:abstractNumId w:val="20"/>
  </w:num>
  <w:num w:numId="26">
    <w:abstractNumId w:val="38"/>
  </w:num>
  <w:num w:numId="27">
    <w:abstractNumId w:val="29"/>
  </w:num>
  <w:num w:numId="28">
    <w:abstractNumId w:val="9"/>
  </w:num>
  <w:num w:numId="29">
    <w:abstractNumId w:val="48"/>
  </w:num>
  <w:num w:numId="30">
    <w:abstractNumId w:val="17"/>
  </w:num>
  <w:num w:numId="31">
    <w:abstractNumId w:val="21"/>
  </w:num>
  <w:num w:numId="32">
    <w:abstractNumId w:val="45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</w:num>
  <w:num w:numId="35">
    <w:abstractNumId w:val="37"/>
  </w:num>
  <w:num w:numId="36">
    <w:abstractNumId w:val="36"/>
  </w:num>
  <w:num w:numId="37">
    <w:abstractNumId w:val="2"/>
  </w:num>
  <w:num w:numId="3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</w:num>
  <w:num w:numId="43">
    <w:abstractNumId w:val="35"/>
  </w:num>
  <w:num w:numId="44">
    <w:abstractNumId w:val="4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autoHyphenation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A74"/>
    <w:rsid w:val="00006818"/>
    <w:rsid w:val="00006982"/>
    <w:rsid w:val="00006EF5"/>
    <w:rsid w:val="0000716C"/>
    <w:rsid w:val="00011353"/>
    <w:rsid w:val="00013611"/>
    <w:rsid w:val="00015668"/>
    <w:rsid w:val="000179C7"/>
    <w:rsid w:val="00022686"/>
    <w:rsid w:val="0002273E"/>
    <w:rsid w:val="000228C9"/>
    <w:rsid w:val="00025E19"/>
    <w:rsid w:val="00026139"/>
    <w:rsid w:val="00031487"/>
    <w:rsid w:val="00034C16"/>
    <w:rsid w:val="000361DB"/>
    <w:rsid w:val="00037B36"/>
    <w:rsid w:val="00037E1E"/>
    <w:rsid w:val="000401DB"/>
    <w:rsid w:val="00041A1D"/>
    <w:rsid w:val="00041CF5"/>
    <w:rsid w:val="00042DEE"/>
    <w:rsid w:val="00043C34"/>
    <w:rsid w:val="00047E56"/>
    <w:rsid w:val="000508D3"/>
    <w:rsid w:val="000551F9"/>
    <w:rsid w:val="00055AD3"/>
    <w:rsid w:val="000609E4"/>
    <w:rsid w:val="000625EB"/>
    <w:rsid w:val="000739F0"/>
    <w:rsid w:val="000742DD"/>
    <w:rsid w:val="000832E1"/>
    <w:rsid w:val="000867D7"/>
    <w:rsid w:val="00087FBC"/>
    <w:rsid w:val="00094467"/>
    <w:rsid w:val="0009621C"/>
    <w:rsid w:val="000A4868"/>
    <w:rsid w:val="000A4964"/>
    <w:rsid w:val="000B1729"/>
    <w:rsid w:val="000B2491"/>
    <w:rsid w:val="000B25BC"/>
    <w:rsid w:val="000B35AF"/>
    <w:rsid w:val="000C2EE6"/>
    <w:rsid w:val="000C3121"/>
    <w:rsid w:val="000C32C1"/>
    <w:rsid w:val="000C41AF"/>
    <w:rsid w:val="000C4631"/>
    <w:rsid w:val="000D0895"/>
    <w:rsid w:val="000D0DC6"/>
    <w:rsid w:val="000D33B8"/>
    <w:rsid w:val="000D38BE"/>
    <w:rsid w:val="000D68B3"/>
    <w:rsid w:val="000E3AC4"/>
    <w:rsid w:val="000E599D"/>
    <w:rsid w:val="000E76A2"/>
    <w:rsid w:val="000F0625"/>
    <w:rsid w:val="000F299C"/>
    <w:rsid w:val="000F613D"/>
    <w:rsid w:val="00102A6B"/>
    <w:rsid w:val="00106133"/>
    <w:rsid w:val="00106395"/>
    <w:rsid w:val="00106EE7"/>
    <w:rsid w:val="0011454C"/>
    <w:rsid w:val="0012207C"/>
    <w:rsid w:val="0013134D"/>
    <w:rsid w:val="00134A28"/>
    <w:rsid w:val="00137A67"/>
    <w:rsid w:val="001460CD"/>
    <w:rsid w:val="001469C9"/>
    <w:rsid w:val="0015241D"/>
    <w:rsid w:val="00152894"/>
    <w:rsid w:val="00153E93"/>
    <w:rsid w:val="001563C3"/>
    <w:rsid w:val="00160A95"/>
    <w:rsid w:val="001615EC"/>
    <w:rsid w:val="00171441"/>
    <w:rsid w:val="00171D25"/>
    <w:rsid w:val="001741EC"/>
    <w:rsid w:val="001833B0"/>
    <w:rsid w:val="00185404"/>
    <w:rsid w:val="0018549A"/>
    <w:rsid w:val="00186629"/>
    <w:rsid w:val="00186DFF"/>
    <w:rsid w:val="001914C2"/>
    <w:rsid w:val="001934FB"/>
    <w:rsid w:val="00195C6B"/>
    <w:rsid w:val="00196435"/>
    <w:rsid w:val="001A3E5D"/>
    <w:rsid w:val="001B1CF4"/>
    <w:rsid w:val="001B3ADC"/>
    <w:rsid w:val="001B4A17"/>
    <w:rsid w:val="001B5D81"/>
    <w:rsid w:val="001B5E6E"/>
    <w:rsid w:val="001C39A9"/>
    <w:rsid w:val="001C3F05"/>
    <w:rsid w:val="001C53C1"/>
    <w:rsid w:val="001C72D8"/>
    <w:rsid w:val="001D1A13"/>
    <w:rsid w:val="001E3DDD"/>
    <w:rsid w:val="001E45B4"/>
    <w:rsid w:val="001F335C"/>
    <w:rsid w:val="001F3580"/>
    <w:rsid w:val="001F35AF"/>
    <w:rsid w:val="001F45DC"/>
    <w:rsid w:val="001F57D1"/>
    <w:rsid w:val="001F6616"/>
    <w:rsid w:val="00200703"/>
    <w:rsid w:val="002040C2"/>
    <w:rsid w:val="00212D7D"/>
    <w:rsid w:val="00213636"/>
    <w:rsid w:val="0021413D"/>
    <w:rsid w:val="0021650D"/>
    <w:rsid w:val="0021654C"/>
    <w:rsid w:val="00221FF4"/>
    <w:rsid w:val="00223575"/>
    <w:rsid w:val="00232FF7"/>
    <w:rsid w:val="00235CA8"/>
    <w:rsid w:val="0023611A"/>
    <w:rsid w:val="002408D1"/>
    <w:rsid w:val="00241B0F"/>
    <w:rsid w:val="00241F75"/>
    <w:rsid w:val="002421DC"/>
    <w:rsid w:val="00246E5B"/>
    <w:rsid w:val="00251A03"/>
    <w:rsid w:val="00256157"/>
    <w:rsid w:val="00263891"/>
    <w:rsid w:val="00264150"/>
    <w:rsid w:val="00265AFA"/>
    <w:rsid w:val="0026607B"/>
    <w:rsid w:val="0026660F"/>
    <w:rsid w:val="0027008B"/>
    <w:rsid w:val="00272C81"/>
    <w:rsid w:val="00274DD0"/>
    <w:rsid w:val="00280AED"/>
    <w:rsid w:val="00282E1E"/>
    <w:rsid w:val="00283129"/>
    <w:rsid w:val="00284902"/>
    <w:rsid w:val="00285889"/>
    <w:rsid w:val="002911D6"/>
    <w:rsid w:val="002947EF"/>
    <w:rsid w:val="002A670D"/>
    <w:rsid w:val="002A762B"/>
    <w:rsid w:val="002B1532"/>
    <w:rsid w:val="002B53E1"/>
    <w:rsid w:val="002B5C12"/>
    <w:rsid w:val="002C1C5D"/>
    <w:rsid w:val="002C7686"/>
    <w:rsid w:val="002D30D1"/>
    <w:rsid w:val="002D7B62"/>
    <w:rsid w:val="002E5349"/>
    <w:rsid w:val="002E562D"/>
    <w:rsid w:val="002F3D8E"/>
    <w:rsid w:val="002F5841"/>
    <w:rsid w:val="0030412C"/>
    <w:rsid w:val="003044E7"/>
    <w:rsid w:val="00307687"/>
    <w:rsid w:val="00310B62"/>
    <w:rsid w:val="00315072"/>
    <w:rsid w:val="003161D2"/>
    <w:rsid w:val="00320646"/>
    <w:rsid w:val="00320956"/>
    <w:rsid w:val="003221A4"/>
    <w:rsid w:val="00322709"/>
    <w:rsid w:val="00323D72"/>
    <w:rsid w:val="00325FB4"/>
    <w:rsid w:val="00326AAC"/>
    <w:rsid w:val="00327BA6"/>
    <w:rsid w:val="00330E0C"/>
    <w:rsid w:val="00331B8F"/>
    <w:rsid w:val="00332577"/>
    <w:rsid w:val="003326C0"/>
    <w:rsid w:val="003415F6"/>
    <w:rsid w:val="00342C18"/>
    <w:rsid w:val="003466E0"/>
    <w:rsid w:val="003508FA"/>
    <w:rsid w:val="0035385D"/>
    <w:rsid w:val="003564A8"/>
    <w:rsid w:val="00356588"/>
    <w:rsid w:val="003615E8"/>
    <w:rsid w:val="00362208"/>
    <w:rsid w:val="00362858"/>
    <w:rsid w:val="00365A5A"/>
    <w:rsid w:val="00366012"/>
    <w:rsid w:val="00370102"/>
    <w:rsid w:val="00373A3C"/>
    <w:rsid w:val="00376D84"/>
    <w:rsid w:val="00383D4A"/>
    <w:rsid w:val="0038429B"/>
    <w:rsid w:val="003854EB"/>
    <w:rsid w:val="003855EE"/>
    <w:rsid w:val="003910E7"/>
    <w:rsid w:val="0039309A"/>
    <w:rsid w:val="0039398C"/>
    <w:rsid w:val="00395BFD"/>
    <w:rsid w:val="0039774A"/>
    <w:rsid w:val="003A7A92"/>
    <w:rsid w:val="003B3308"/>
    <w:rsid w:val="003B6C2A"/>
    <w:rsid w:val="003C1E56"/>
    <w:rsid w:val="003C36D2"/>
    <w:rsid w:val="003C39B7"/>
    <w:rsid w:val="003C591A"/>
    <w:rsid w:val="003D4032"/>
    <w:rsid w:val="003E33A7"/>
    <w:rsid w:val="003E6E74"/>
    <w:rsid w:val="003F1A74"/>
    <w:rsid w:val="003F29D1"/>
    <w:rsid w:val="003F2ED1"/>
    <w:rsid w:val="003F3EBE"/>
    <w:rsid w:val="003F46D2"/>
    <w:rsid w:val="003F7CDE"/>
    <w:rsid w:val="0040080C"/>
    <w:rsid w:val="00402F2C"/>
    <w:rsid w:val="004032ED"/>
    <w:rsid w:val="004054D2"/>
    <w:rsid w:val="0040725B"/>
    <w:rsid w:val="004102D6"/>
    <w:rsid w:val="004165E1"/>
    <w:rsid w:val="00420956"/>
    <w:rsid w:val="00425305"/>
    <w:rsid w:val="004277BE"/>
    <w:rsid w:val="0043497A"/>
    <w:rsid w:val="00436222"/>
    <w:rsid w:val="0043780F"/>
    <w:rsid w:val="00440759"/>
    <w:rsid w:val="004435F7"/>
    <w:rsid w:val="00445B21"/>
    <w:rsid w:val="00445DF4"/>
    <w:rsid w:val="00450A40"/>
    <w:rsid w:val="00452C39"/>
    <w:rsid w:val="00455E4E"/>
    <w:rsid w:val="0046148D"/>
    <w:rsid w:val="00461733"/>
    <w:rsid w:val="00461AAF"/>
    <w:rsid w:val="00467A2A"/>
    <w:rsid w:val="0047069D"/>
    <w:rsid w:val="00481C04"/>
    <w:rsid w:val="00485E9E"/>
    <w:rsid w:val="004925FE"/>
    <w:rsid w:val="00492E0B"/>
    <w:rsid w:val="004A19A2"/>
    <w:rsid w:val="004B6136"/>
    <w:rsid w:val="004B6212"/>
    <w:rsid w:val="004B6ADF"/>
    <w:rsid w:val="004B7A5D"/>
    <w:rsid w:val="004C0B7F"/>
    <w:rsid w:val="004D4885"/>
    <w:rsid w:val="004D736D"/>
    <w:rsid w:val="004E0C7B"/>
    <w:rsid w:val="004E493D"/>
    <w:rsid w:val="004F04E0"/>
    <w:rsid w:val="004F263E"/>
    <w:rsid w:val="004F451A"/>
    <w:rsid w:val="004F4D36"/>
    <w:rsid w:val="004F54E6"/>
    <w:rsid w:val="00501E1D"/>
    <w:rsid w:val="0050218C"/>
    <w:rsid w:val="0050710D"/>
    <w:rsid w:val="0051065B"/>
    <w:rsid w:val="00510C9A"/>
    <w:rsid w:val="00521FBB"/>
    <w:rsid w:val="00523051"/>
    <w:rsid w:val="00524C58"/>
    <w:rsid w:val="00525C6B"/>
    <w:rsid w:val="00525EAB"/>
    <w:rsid w:val="0052684C"/>
    <w:rsid w:val="00526AC5"/>
    <w:rsid w:val="005340E1"/>
    <w:rsid w:val="005343D8"/>
    <w:rsid w:val="00534706"/>
    <w:rsid w:val="00534A3B"/>
    <w:rsid w:val="00547377"/>
    <w:rsid w:val="00551A03"/>
    <w:rsid w:val="005537CC"/>
    <w:rsid w:val="00553DF1"/>
    <w:rsid w:val="00554708"/>
    <w:rsid w:val="00556781"/>
    <w:rsid w:val="0055680A"/>
    <w:rsid w:val="00557159"/>
    <w:rsid w:val="00560AD7"/>
    <w:rsid w:val="005623C5"/>
    <w:rsid w:val="005649F1"/>
    <w:rsid w:val="00564F4C"/>
    <w:rsid w:val="00570208"/>
    <w:rsid w:val="0057331F"/>
    <w:rsid w:val="005754D8"/>
    <w:rsid w:val="00583B6A"/>
    <w:rsid w:val="00592551"/>
    <w:rsid w:val="00596E8E"/>
    <w:rsid w:val="005A2402"/>
    <w:rsid w:val="005A2550"/>
    <w:rsid w:val="005A281D"/>
    <w:rsid w:val="005B1C9B"/>
    <w:rsid w:val="005B3143"/>
    <w:rsid w:val="005B6219"/>
    <w:rsid w:val="005B7E27"/>
    <w:rsid w:val="005C1742"/>
    <w:rsid w:val="005C4104"/>
    <w:rsid w:val="005C43E0"/>
    <w:rsid w:val="005C68EF"/>
    <w:rsid w:val="005D49C8"/>
    <w:rsid w:val="005D4BF3"/>
    <w:rsid w:val="005E2CCE"/>
    <w:rsid w:val="005E3178"/>
    <w:rsid w:val="005E4249"/>
    <w:rsid w:val="005E501B"/>
    <w:rsid w:val="005E6D3A"/>
    <w:rsid w:val="005E7CE4"/>
    <w:rsid w:val="005E7D76"/>
    <w:rsid w:val="005F159B"/>
    <w:rsid w:val="005F2658"/>
    <w:rsid w:val="005F3F41"/>
    <w:rsid w:val="005F6B30"/>
    <w:rsid w:val="00600B24"/>
    <w:rsid w:val="00603298"/>
    <w:rsid w:val="006076E5"/>
    <w:rsid w:val="00610297"/>
    <w:rsid w:val="00614C1F"/>
    <w:rsid w:val="006173ED"/>
    <w:rsid w:val="0062077C"/>
    <w:rsid w:val="0062211A"/>
    <w:rsid w:val="00623F50"/>
    <w:rsid w:val="006252CF"/>
    <w:rsid w:val="00625555"/>
    <w:rsid w:val="00625DC3"/>
    <w:rsid w:val="006358AE"/>
    <w:rsid w:val="00640762"/>
    <w:rsid w:val="00642D8E"/>
    <w:rsid w:val="00651E8C"/>
    <w:rsid w:val="00653CA3"/>
    <w:rsid w:val="0065634C"/>
    <w:rsid w:val="00672CEA"/>
    <w:rsid w:val="00676447"/>
    <w:rsid w:val="00676CD8"/>
    <w:rsid w:val="00680324"/>
    <w:rsid w:val="0068104C"/>
    <w:rsid w:val="00682AAE"/>
    <w:rsid w:val="006856D9"/>
    <w:rsid w:val="006874CA"/>
    <w:rsid w:val="00690B01"/>
    <w:rsid w:val="0069147D"/>
    <w:rsid w:val="006960E4"/>
    <w:rsid w:val="00696CBC"/>
    <w:rsid w:val="006A03FA"/>
    <w:rsid w:val="006A1170"/>
    <w:rsid w:val="006A2452"/>
    <w:rsid w:val="006A416F"/>
    <w:rsid w:val="006A5C72"/>
    <w:rsid w:val="006B1108"/>
    <w:rsid w:val="006B66E3"/>
    <w:rsid w:val="006B705F"/>
    <w:rsid w:val="006C4ADD"/>
    <w:rsid w:val="006C5314"/>
    <w:rsid w:val="006C5DE5"/>
    <w:rsid w:val="006C6D5A"/>
    <w:rsid w:val="006D1826"/>
    <w:rsid w:val="006D3494"/>
    <w:rsid w:val="006D5689"/>
    <w:rsid w:val="006D7919"/>
    <w:rsid w:val="006E3A18"/>
    <w:rsid w:val="006E71D9"/>
    <w:rsid w:val="006F3882"/>
    <w:rsid w:val="006F3E68"/>
    <w:rsid w:val="006F5B7D"/>
    <w:rsid w:val="006F72CA"/>
    <w:rsid w:val="007003C4"/>
    <w:rsid w:val="00701B79"/>
    <w:rsid w:val="0070212A"/>
    <w:rsid w:val="00704840"/>
    <w:rsid w:val="00705164"/>
    <w:rsid w:val="00705B3E"/>
    <w:rsid w:val="0071121D"/>
    <w:rsid w:val="0071513C"/>
    <w:rsid w:val="00715165"/>
    <w:rsid w:val="00715D9C"/>
    <w:rsid w:val="00715E0E"/>
    <w:rsid w:val="00716F21"/>
    <w:rsid w:val="00720309"/>
    <w:rsid w:val="00720EFC"/>
    <w:rsid w:val="007212E8"/>
    <w:rsid w:val="007240D8"/>
    <w:rsid w:val="007240D9"/>
    <w:rsid w:val="00730631"/>
    <w:rsid w:val="0073135E"/>
    <w:rsid w:val="00731A0B"/>
    <w:rsid w:val="007321CF"/>
    <w:rsid w:val="00733233"/>
    <w:rsid w:val="0073711A"/>
    <w:rsid w:val="00744761"/>
    <w:rsid w:val="00753176"/>
    <w:rsid w:val="00755283"/>
    <w:rsid w:val="007578E5"/>
    <w:rsid w:val="00760683"/>
    <w:rsid w:val="007640E1"/>
    <w:rsid w:val="0076458B"/>
    <w:rsid w:val="00765937"/>
    <w:rsid w:val="00770909"/>
    <w:rsid w:val="00771F93"/>
    <w:rsid w:val="00772217"/>
    <w:rsid w:val="007819D0"/>
    <w:rsid w:val="007819DD"/>
    <w:rsid w:val="00783CCE"/>
    <w:rsid w:val="00787E3C"/>
    <w:rsid w:val="00797B62"/>
    <w:rsid w:val="00797C49"/>
    <w:rsid w:val="007A184A"/>
    <w:rsid w:val="007A19B9"/>
    <w:rsid w:val="007A4426"/>
    <w:rsid w:val="007A5067"/>
    <w:rsid w:val="007B4191"/>
    <w:rsid w:val="007D0EDB"/>
    <w:rsid w:val="007D1E7D"/>
    <w:rsid w:val="007D1FCE"/>
    <w:rsid w:val="007D1FD2"/>
    <w:rsid w:val="007D4933"/>
    <w:rsid w:val="007E7F90"/>
    <w:rsid w:val="007F0681"/>
    <w:rsid w:val="007F1084"/>
    <w:rsid w:val="007F3AA2"/>
    <w:rsid w:val="007F3DE4"/>
    <w:rsid w:val="008018EA"/>
    <w:rsid w:val="00804663"/>
    <w:rsid w:val="00805768"/>
    <w:rsid w:val="00805860"/>
    <w:rsid w:val="00805890"/>
    <w:rsid w:val="00810AB8"/>
    <w:rsid w:val="0081285A"/>
    <w:rsid w:val="00814F5C"/>
    <w:rsid w:val="00815A19"/>
    <w:rsid w:val="00821CF4"/>
    <w:rsid w:val="0082286C"/>
    <w:rsid w:val="00825C4C"/>
    <w:rsid w:val="00827919"/>
    <w:rsid w:val="008323C9"/>
    <w:rsid w:val="008358A3"/>
    <w:rsid w:val="00836B16"/>
    <w:rsid w:val="00837A20"/>
    <w:rsid w:val="00840F9C"/>
    <w:rsid w:val="00846AB9"/>
    <w:rsid w:val="00846B7A"/>
    <w:rsid w:val="00847AE5"/>
    <w:rsid w:val="00847CB5"/>
    <w:rsid w:val="00851F6D"/>
    <w:rsid w:val="0085235D"/>
    <w:rsid w:val="00855B65"/>
    <w:rsid w:val="0085758D"/>
    <w:rsid w:val="00857FD8"/>
    <w:rsid w:val="0086455E"/>
    <w:rsid w:val="0087178A"/>
    <w:rsid w:val="0087396A"/>
    <w:rsid w:val="008767D3"/>
    <w:rsid w:val="0088282D"/>
    <w:rsid w:val="00882FDC"/>
    <w:rsid w:val="00886267"/>
    <w:rsid w:val="008918B9"/>
    <w:rsid w:val="008A009C"/>
    <w:rsid w:val="008A0BE6"/>
    <w:rsid w:val="008A2DDC"/>
    <w:rsid w:val="008A38EE"/>
    <w:rsid w:val="008A5C02"/>
    <w:rsid w:val="008B11D8"/>
    <w:rsid w:val="008B2765"/>
    <w:rsid w:val="008B76D2"/>
    <w:rsid w:val="008C017B"/>
    <w:rsid w:val="008C31BA"/>
    <w:rsid w:val="008C7650"/>
    <w:rsid w:val="008D1AEF"/>
    <w:rsid w:val="008D412E"/>
    <w:rsid w:val="008D78F0"/>
    <w:rsid w:val="008E16D1"/>
    <w:rsid w:val="008E1DB2"/>
    <w:rsid w:val="008E22E6"/>
    <w:rsid w:val="008E31A5"/>
    <w:rsid w:val="008E3299"/>
    <w:rsid w:val="008F0600"/>
    <w:rsid w:val="008F37CD"/>
    <w:rsid w:val="008F6F9A"/>
    <w:rsid w:val="008F73EA"/>
    <w:rsid w:val="0091135F"/>
    <w:rsid w:val="00911E87"/>
    <w:rsid w:val="00912854"/>
    <w:rsid w:val="00913B9F"/>
    <w:rsid w:val="009178C4"/>
    <w:rsid w:val="009218B1"/>
    <w:rsid w:val="00924646"/>
    <w:rsid w:val="00927803"/>
    <w:rsid w:val="00930951"/>
    <w:rsid w:val="00931142"/>
    <w:rsid w:val="00931E92"/>
    <w:rsid w:val="00933737"/>
    <w:rsid w:val="00933784"/>
    <w:rsid w:val="00934ED8"/>
    <w:rsid w:val="009364FE"/>
    <w:rsid w:val="0093729B"/>
    <w:rsid w:val="009372EF"/>
    <w:rsid w:val="00940976"/>
    <w:rsid w:val="0094670F"/>
    <w:rsid w:val="0095571A"/>
    <w:rsid w:val="00957288"/>
    <w:rsid w:val="00960EB9"/>
    <w:rsid w:val="009620B7"/>
    <w:rsid w:val="00974163"/>
    <w:rsid w:val="0097442E"/>
    <w:rsid w:val="0097459F"/>
    <w:rsid w:val="00975AEB"/>
    <w:rsid w:val="00982542"/>
    <w:rsid w:val="0098325D"/>
    <w:rsid w:val="0098730A"/>
    <w:rsid w:val="00987963"/>
    <w:rsid w:val="00990DBC"/>
    <w:rsid w:val="00992030"/>
    <w:rsid w:val="00994D68"/>
    <w:rsid w:val="009954CA"/>
    <w:rsid w:val="00997D7C"/>
    <w:rsid w:val="009B03D0"/>
    <w:rsid w:val="009B24C6"/>
    <w:rsid w:val="009B3786"/>
    <w:rsid w:val="009B44FD"/>
    <w:rsid w:val="009B5686"/>
    <w:rsid w:val="009B67A4"/>
    <w:rsid w:val="009C6AB8"/>
    <w:rsid w:val="009D1602"/>
    <w:rsid w:val="009D515B"/>
    <w:rsid w:val="009D52B9"/>
    <w:rsid w:val="009D681E"/>
    <w:rsid w:val="009E1EDC"/>
    <w:rsid w:val="009E444D"/>
    <w:rsid w:val="00A01AD8"/>
    <w:rsid w:val="00A04845"/>
    <w:rsid w:val="00A05ECE"/>
    <w:rsid w:val="00A07B6F"/>
    <w:rsid w:val="00A1060C"/>
    <w:rsid w:val="00A16D87"/>
    <w:rsid w:val="00A16DD8"/>
    <w:rsid w:val="00A2214A"/>
    <w:rsid w:val="00A222D3"/>
    <w:rsid w:val="00A306BF"/>
    <w:rsid w:val="00A315D4"/>
    <w:rsid w:val="00A3279B"/>
    <w:rsid w:val="00A34C92"/>
    <w:rsid w:val="00A43986"/>
    <w:rsid w:val="00A455F1"/>
    <w:rsid w:val="00A471D4"/>
    <w:rsid w:val="00A521CF"/>
    <w:rsid w:val="00A66074"/>
    <w:rsid w:val="00A67975"/>
    <w:rsid w:val="00A67C2B"/>
    <w:rsid w:val="00A719DE"/>
    <w:rsid w:val="00A73104"/>
    <w:rsid w:val="00A74852"/>
    <w:rsid w:val="00A815D7"/>
    <w:rsid w:val="00A82B9A"/>
    <w:rsid w:val="00A86C2C"/>
    <w:rsid w:val="00A87099"/>
    <w:rsid w:val="00A91212"/>
    <w:rsid w:val="00A91F6D"/>
    <w:rsid w:val="00A97569"/>
    <w:rsid w:val="00A97F05"/>
    <w:rsid w:val="00AA0C78"/>
    <w:rsid w:val="00AA4140"/>
    <w:rsid w:val="00AB2CD6"/>
    <w:rsid w:val="00AB35F2"/>
    <w:rsid w:val="00AB4AAC"/>
    <w:rsid w:val="00AB52C8"/>
    <w:rsid w:val="00AC0527"/>
    <w:rsid w:val="00AC3087"/>
    <w:rsid w:val="00AC654B"/>
    <w:rsid w:val="00AC69C0"/>
    <w:rsid w:val="00AC6A8A"/>
    <w:rsid w:val="00AC71CD"/>
    <w:rsid w:val="00AD2D1E"/>
    <w:rsid w:val="00AD3B41"/>
    <w:rsid w:val="00AD506D"/>
    <w:rsid w:val="00AD7DE5"/>
    <w:rsid w:val="00AE047F"/>
    <w:rsid w:val="00AE16E1"/>
    <w:rsid w:val="00AE319F"/>
    <w:rsid w:val="00AF38FB"/>
    <w:rsid w:val="00AF3C9D"/>
    <w:rsid w:val="00AF7C57"/>
    <w:rsid w:val="00AF7D29"/>
    <w:rsid w:val="00B00987"/>
    <w:rsid w:val="00B00CB2"/>
    <w:rsid w:val="00B015EA"/>
    <w:rsid w:val="00B02AC4"/>
    <w:rsid w:val="00B02BEA"/>
    <w:rsid w:val="00B03C00"/>
    <w:rsid w:val="00B054FA"/>
    <w:rsid w:val="00B063E2"/>
    <w:rsid w:val="00B073D1"/>
    <w:rsid w:val="00B1182F"/>
    <w:rsid w:val="00B12EBB"/>
    <w:rsid w:val="00B165D8"/>
    <w:rsid w:val="00B201D7"/>
    <w:rsid w:val="00B32A77"/>
    <w:rsid w:val="00B36804"/>
    <w:rsid w:val="00B37275"/>
    <w:rsid w:val="00B432A6"/>
    <w:rsid w:val="00B4338C"/>
    <w:rsid w:val="00B439BB"/>
    <w:rsid w:val="00B44A8A"/>
    <w:rsid w:val="00B44A9F"/>
    <w:rsid w:val="00B44EEB"/>
    <w:rsid w:val="00B511C9"/>
    <w:rsid w:val="00B52802"/>
    <w:rsid w:val="00B55721"/>
    <w:rsid w:val="00B5796E"/>
    <w:rsid w:val="00B6061B"/>
    <w:rsid w:val="00B6444D"/>
    <w:rsid w:val="00B64FD7"/>
    <w:rsid w:val="00B67D05"/>
    <w:rsid w:val="00B67FF7"/>
    <w:rsid w:val="00B71392"/>
    <w:rsid w:val="00B72D8F"/>
    <w:rsid w:val="00B75F10"/>
    <w:rsid w:val="00B76C14"/>
    <w:rsid w:val="00B773B4"/>
    <w:rsid w:val="00B81C11"/>
    <w:rsid w:val="00B862ED"/>
    <w:rsid w:val="00B91712"/>
    <w:rsid w:val="00B93C05"/>
    <w:rsid w:val="00B944D5"/>
    <w:rsid w:val="00B94800"/>
    <w:rsid w:val="00B94CF1"/>
    <w:rsid w:val="00B95B55"/>
    <w:rsid w:val="00B97E4C"/>
    <w:rsid w:val="00B97E81"/>
    <w:rsid w:val="00B97EA5"/>
    <w:rsid w:val="00BA1A51"/>
    <w:rsid w:val="00BA3DCC"/>
    <w:rsid w:val="00BB0B6F"/>
    <w:rsid w:val="00BB0E66"/>
    <w:rsid w:val="00BB4B96"/>
    <w:rsid w:val="00BB5BD3"/>
    <w:rsid w:val="00BC493B"/>
    <w:rsid w:val="00BC6C87"/>
    <w:rsid w:val="00BD1223"/>
    <w:rsid w:val="00BD14F2"/>
    <w:rsid w:val="00BD1C3D"/>
    <w:rsid w:val="00BD3702"/>
    <w:rsid w:val="00BE22F8"/>
    <w:rsid w:val="00BE4979"/>
    <w:rsid w:val="00BE7F91"/>
    <w:rsid w:val="00BF39BD"/>
    <w:rsid w:val="00BF4244"/>
    <w:rsid w:val="00BF5481"/>
    <w:rsid w:val="00BF7D63"/>
    <w:rsid w:val="00C02C01"/>
    <w:rsid w:val="00C10EBB"/>
    <w:rsid w:val="00C112BE"/>
    <w:rsid w:val="00C13CDD"/>
    <w:rsid w:val="00C15A05"/>
    <w:rsid w:val="00C16475"/>
    <w:rsid w:val="00C221D7"/>
    <w:rsid w:val="00C23B20"/>
    <w:rsid w:val="00C23CE1"/>
    <w:rsid w:val="00C25575"/>
    <w:rsid w:val="00C26124"/>
    <w:rsid w:val="00C26D68"/>
    <w:rsid w:val="00C273F9"/>
    <w:rsid w:val="00C32A41"/>
    <w:rsid w:val="00C37DE1"/>
    <w:rsid w:val="00C40CC8"/>
    <w:rsid w:val="00C4353E"/>
    <w:rsid w:val="00C445C2"/>
    <w:rsid w:val="00C44F93"/>
    <w:rsid w:val="00C456C2"/>
    <w:rsid w:val="00C51169"/>
    <w:rsid w:val="00C5309D"/>
    <w:rsid w:val="00C61182"/>
    <w:rsid w:val="00C63439"/>
    <w:rsid w:val="00C65757"/>
    <w:rsid w:val="00C65BE2"/>
    <w:rsid w:val="00C708FA"/>
    <w:rsid w:val="00C70A64"/>
    <w:rsid w:val="00C71526"/>
    <w:rsid w:val="00C759D8"/>
    <w:rsid w:val="00C76E7F"/>
    <w:rsid w:val="00C772BC"/>
    <w:rsid w:val="00C82578"/>
    <w:rsid w:val="00C82CA2"/>
    <w:rsid w:val="00C8699D"/>
    <w:rsid w:val="00C920ED"/>
    <w:rsid w:val="00C92183"/>
    <w:rsid w:val="00C93CDF"/>
    <w:rsid w:val="00C946E3"/>
    <w:rsid w:val="00C95832"/>
    <w:rsid w:val="00C96E52"/>
    <w:rsid w:val="00CA40B0"/>
    <w:rsid w:val="00CA41DF"/>
    <w:rsid w:val="00CA4C9A"/>
    <w:rsid w:val="00CA78BA"/>
    <w:rsid w:val="00CC02D6"/>
    <w:rsid w:val="00CC2B96"/>
    <w:rsid w:val="00CC3BA2"/>
    <w:rsid w:val="00CC4CF3"/>
    <w:rsid w:val="00CC4F1F"/>
    <w:rsid w:val="00CC6BFE"/>
    <w:rsid w:val="00CC6CAB"/>
    <w:rsid w:val="00CD4FD2"/>
    <w:rsid w:val="00CD6B26"/>
    <w:rsid w:val="00CE3C7D"/>
    <w:rsid w:val="00CE7DEE"/>
    <w:rsid w:val="00CF04B5"/>
    <w:rsid w:val="00CF166A"/>
    <w:rsid w:val="00CF1BD2"/>
    <w:rsid w:val="00CF2281"/>
    <w:rsid w:val="00CF3473"/>
    <w:rsid w:val="00D02659"/>
    <w:rsid w:val="00D0779E"/>
    <w:rsid w:val="00D10475"/>
    <w:rsid w:val="00D10B84"/>
    <w:rsid w:val="00D11F63"/>
    <w:rsid w:val="00D138B0"/>
    <w:rsid w:val="00D144C6"/>
    <w:rsid w:val="00D1556E"/>
    <w:rsid w:val="00D15846"/>
    <w:rsid w:val="00D1615A"/>
    <w:rsid w:val="00D16313"/>
    <w:rsid w:val="00D170D3"/>
    <w:rsid w:val="00D236CB"/>
    <w:rsid w:val="00D2402C"/>
    <w:rsid w:val="00D240C0"/>
    <w:rsid w:val="00D25ABB"/>
    <w:rsid w:val="00D27424"/>
    <w:rsid w:val="00D308B6"/>
    <w:rsid w:val="00D311E2"/>
    <w:rsid w:val="00D321F8"/>
    <w:rsid w:val="00D41AAD"/>
    <w:rsid w:val="00D45770"/>
    <w:rsid w:val="00D47494"/>
    <w:rsid w:val="00D51D06"/>
    <w:rsid w:val="00D527BB"/>
    <w:rsid w:val="00D61922"/>
    <w:rsid w:val="00D631A9"/>
    <w:rsid w:val="00D66606"/>
    <w:rsid w:val="00D67DC2"/>
    <w:rsid w:val="00D73EC0"/>
    <w:rsid w:val="00D75F9B"/>
    <w:rsid w:val="00D87194"/>
    <w:rsid w:val="00D95406"/>
    <w:rsid w:val="00DA5494"/>
    <w:rsid w:val="00DA6CE4"/>
    <w:rsid w:val="00DB1153"/>
    <w:rsid w:val="00DB4F6E"/>
    <w:rsid w:val="00DC0485"/>
    <w:rsid w:val="00DC1058"/>
    <w:rsid w:val="00DC1504"/>
    <w:rsid w:val="00DC2325"/>
    <w:rsid w:val="00DC7266"/>
    <w:rsid w:val="00DD2FF3"/>
    <w:rsid w:val="00DD5ADB"/>
    <w:rsid w:val="00DD7CE5"/>
    <w:rsid w:val="00DE009E"/>
    <w:rsid w:val="00DE0D2D"/>
    <w:rsid w:val="00DE10D2"/>
    <w:rsid w:val="00DE1321"/>
    <w:rsid w:val="00DE1D9B"/>
    <w:rsid w:val="00DE2899"/>
    <w:rsid w:val="00DE3E78"/>
    <w:rsid w:val="00DF0FF8"/>
    <w:rsid w:val="00DF50CD"/>
    <w:rsid w:val="00DF59FF"/>
    <w:rsid w:val="00DF6D5C"/>
    <w:rsid w:val="00E01AB4"/>
    <w:rsid w:val="00E02D96"/>
    <w:rsid w:val="00E037E6"/>
    <w:rsid w:val="00E04416"/>
    <w:rsid w:val="00E132C6"/>
    <w:rsid w:val="00E14A15"/>
    <w:rsid w:val="00E17947"/>
    <w:rsid w:val="00E23E6D"/>
    <w:rsid w:val="00E31AFF"/>
    <w:rsid w:val="00E31DCB"/>
    <w:rsid w:val="00E358CC"/>
    <w:rsid w:val="00E35E31"/>
    <w:rsid w:val="00E4291F"/>
    <w:rsid w:val="00E44EE7"/>
    <w:rsid w:val="00E51323"/>
    <w:rsid w:val="00E52BC9"/>
    <w:rsid w:val="00E56A9D"/>
    <w:rsid w:val="00E605BE"/>
    <w:rsid w:val="00E60E1C"/>
    <w:rsid w:val="00E62ED3"/>
    <w:rsid w:val="00E719F2"/>
    <w:rsid w:val="00E73328"/>
    <w:rsid w:val="00E73BD5"/>
    <w:rsid w:val="00E75507"/>
    <w:rsid w:val="00E836DC"/>
    <w:rsid w:val="00E8502D"/>
    <w:rsid w:val="00E87DC4"/>
    <w:rsid w:val="00E90AEA"/>
    <w:rsid w:val="00E90DB8"/>
    <w:rsid w:val="00E9343D"/>
    <w:rsid w:val="00EA27BF"/>
    <w:rsid w:val="00EA31BE"/>
    <w:rsid w:val="00EA5DA8"/>
    <w:rsid w:val="00EA6953"/>
    <w:rsid w:val="00EB4AEB"/>
    <w:rsid w:val="00EB6926"/>
    <w:rsid w:val="00EC071B"/>
    <w:rsid w:val="00EC1F78"/>
    <w:rsid w:val="00EC2A70"/>
    <w:rsid w:val="00EC76E0"/>
    <w:rsid w:val="00EC7FAB"/>
    <w:rsid w:val="00ED2180"/>
    <w:rsid w:val="00ED23A3"/>
    <w:rsid w:val="00ED38F8"/>
    <w:rsid w:val="00ED7394"/>
    <w:rsid w:val="00EE05BA"/>
    <w:rsid w:val="00EE2A43"/>
    <w:rsid w:val="00EE53AD"/>
    <w:rsid w:val="00EE5FDC"/>
    <w:rsid w:val="00EE78A0"/>
    <w:rsid w:val="00EF3261"/>
    <w:rsid w:val="00EF481F"/>
    <w:rsid w:val="00EF5A57"/>
    <w:rsid w:val="00F01A1A"/>
    <w:rsid w:val="00F01DBC"/>
    <w:rsid w:val="00F0489F"/>
    <w:rsid w:val="00F07F9D"/>
    <w:rsid w:val="00F13C43"/>
    <w:rsid w:val="00F14333"/>
    <w:rsid w:val="00F17406"/>
    <w:rsid w:val="00F21D51"/>
    <w:rsid w:val="00F24505"/>
    <w:rsid w:val="00F24DB3"/>
    <w:rsid w:val="00F256FD"/>
    <w:rsid w:val="00F306B7"/>
    <w:rsid w:val="00F36155"/>
    <w:rsid w:val="00F40BF1"/>
    <w:rsid w:val="00F40CE6"/>
    <w:rsid w:val="00F41C58"/>
    <w:rsid w:val="00F423AF"/>
    <w:rsid w:val="00F44209"/>
    <w:rsid w:val="00F551CD"/>
    <w:rsid w:val="00F555F1"/>
    <w:rsid w:val="00F55A2A"/>
    <w:rsid w:val="00F63A9B"/>
    <w:rsid w:val="00F64F3B"/>
    <w:rsid w:val="00F665FC"/>
    <w:rsid w:val="00F70C1A"/>
    <w:rsid w:val="00F70C61"/>
    <w:rsid w:val="00F70EDE"/>
    <w:rsid w:val="00F72248"/>
    <w:rsid w:val="00F75959"/>
    <w:rsid w:val="00F76A12"/>
    <w:rsid w:val="00F76F71"/>
    <w:rsid w:val="00F81FD3"/>
    <w:rsid w:val="00F85D59"/>
    <w:rsid w:val="00F902B2"/>
    <w:rsid w:val="00F90BFE"/>
    <w:rsid w:val="00F965C6"/>
    <w:rsid w:val="00F974DD"/>
    <w:rsid w:val="00FA1349"/>
    <w:rsid w:val="00FA1495"/>
    <w:rsid w:val="00FA1BE2"/>
    <w:rsid w:val="00FA4B8C"/>
    <w:rsid w:val="00FA5AE4"/>
    <w:rsid w:val="00FA7471"/>
    <w:rsid w:val="00FA7CF8"/>
    <w:rsid w:val="00FB16AE"/>
    <w:rsid w:val="00FB2822"/>
    <w:rsid w:val="00FB3112"/>
    <w:rsid w:val="00FB4121"/>
    <w:rsid w:val="00FB495F"/>
    <w:rsid w:val="00FB4A3A"/>
    <w:rsid w:val="00FB5F9A"/>
    <w:rsid w:val="00FC622B"/>
    <w:rsid w:val="00FD013A"/>
    <w:rsid w:val="00FD02D5"/>
    <w:rsid w:val="00FD0E58"/>
    <w:rsid w:val="00FD1FAE"/>
    <w:rsid w:val="00FD51AC"/>
    <w:rsid w:val="00FD7B1C"/>
    <w:rsid w:val="00FE1565"/>
    <w:rsid w:val="00FE4AED"/>
    <w:rsid w:val="00FE50D4"/>
    <w:rsid w:val="00FE751F"/>
    <w:rsid w:val="00FF2F19"/>
    <w:rsid w:val="00FF56E1"/>
    <w:rsid w:val="00FF7077"/>
    <w:rsid w:val="00FF71FB"/>
    <w:rsid w:val="00FF7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2E22526"/>
  <w15:chartTrackingRefBased/>
  <w15:docId w15:val="{E1BC1BC6-D0A8-4DFF-B04B-55D05216C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6D5C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D16313"/>
    <w:pPr>
      <w:keepNext/>
      <w:jc w:val="center"/>
      <w:outlineLvl w:val="1"/>
    </w:pPr>
    <w:rPr>
      <w:b/>
      <w:color w:val="A5B8EF"/>
      <w:sz w:val="20"/>
      <w:szCs w:val="20"/>
    </w:rPr>
  </w:style>
  <w:style w:type="paragraph" w:styleId="Nagwek3">
    <w:name w:val="heading 3"/>
    <w:basedOn w:val="Normalny"/>
    <w:next w:val="Normalny"/>
    <w:link w:val="Nagwek3Znak"/>
    <w:unhideWhenUsed/>
    <w:qFormat/>
    <w:rsid w:val="001B5E6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DF6D5C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F6D5C"/>
    <w:pPr>
      <w:tabs>
        <w:tab w:val="center" w:pos="4536"/>
        <w:tab w:val="right" w:pos="9072"/>
      </w:tabs>
    </w:pPr>
  </w:style>
  <w:style w:type="character" w:styleId="Numerstrony">
    <w:name w:val="page number"/>
    <w:rsid w:val="003F1A74"/>
    <w:rPr>
      <w:rFonts w:ascii="Times New Roman" w:hAnsi="Times New Roman" w:cs="Times New Roman" w:hint="default"/>
    </w:rPr>
  </w:style>
  <w:style w:type="paragraph" w:styleId="Tekstdymka">
    <w:name w:val="Balloon Text"/>
    <w:basedOn w:val="Normalny"/>
    <w:link w:val="TekstdymkaZnak"/>
    <w:rsid w:val="0027008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27008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7332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C10EBB"/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BF7D63"/>
    <w:rPr>
      <w:b/>
      <w:bCs/>
    </w:rPr>
  </w:style>
  <w:style w:type="paragraph" w:styleId="Akapitzlist">
    <w:name w:val="List Paragraph"/>
    <w:basedOn w:val="Normalny"/>
    <w:uiPriority w:val="34"/>
    <w:qFormat/>
    <w:rsid w:val="002C1C5D"/>
    <w:pPr>
      <w:ind w:left="720"/>
      <w:contextualSpacing/>
    </w:pPr>
  </w:style>
  <w:style w:type="character" w:customStyle="1" w:styleId="Nagwek2Znak">
    <w:name w:val="Nagłówek 2 Znak"/>
    <w:link w:val="Nagwek2"/>
    <w:rsid w:val="00D16313"/>
    <w:rPr>
      <w:b/>
      <w:color w:val="A5B8EF"/>
    </w:rPr>
  </w:style>
  <w:style w:type="character" w:styleId="Hipercze">
    <w:name w:val="Hyperlink"/>
    <w:unhideWhenUsed/>
    <w:rsid w:val="0026660F"/>
    <w:rPr>
      <w:color w:val="0000FF"/>
      <w:u w:val="single"/>
    </w:rPr>
  </w:style>
  <w:style w:type="character" w:customStyle="1" w:styleId="StopkaZnak">
    <w:name w:val="Stopka Znak"/>
    <w:link w:val="Stopka"/>
    <w:uiPriority w:val="99"/>
    <w:rsid w:val="00610297"/>
    <w:rPr>
      <w:sz w:val="24"/>
      <w:szCs w:val="24"/>
    </w:rPr>
  </w:style>
  <w:style w:type="paragraph" w:styleId="Tytu">
    <w:name w:val="Title"/>
    <w:basedOn w:val="Normalny"/>
    <w:link w:val="TytuZnak"/>
    <w:qFormat/>
    <w:rsid w:val="005E4249"/>
    <w:pPr>
      <w:jc w:val="center"/>
    </w:pPr>
    <w:rPr>
      <w:b/>
      <w:szCs w:val="20"/>
    </w:rPr>
  </w:style>
  <w:style w:type="character" w:customStyle="1" w:styleId="TytuZnak">
    <w:name w:val="Tytuł Znak"/>
    <w:link w:val="Tytu"/>
    <w:rsid w:val="005E4249"/>
    <w:rPr>
      <w:b/>
      <w:sz w:val="24"/>
    </w:rPr>
  </w:style>
  <w:style w:type="paragraph" w:styleId="Podtytu">
    <w:name w:val="Subtitle"/>
    <w:basedOn w:val="Normalny"/>
    <w:link w:val="PodtytuZnak"/>
    <w:qFormat/>
    <w:rsid w:val="005E4249"/>
    <w:pPr>
      <w:jc w:val="center"/>
    </w:pPr>
    <w:rPr>
      <w:i/>
      <w:sz w:val="22"/>
      <w:szCs w:val="20"/>
    </w:rPr>
  </w:style>
  <w:style w:type="character" w:customStyle="1" w:styleId="PodtytuZnak">
    <w:name w:val="Podtytuł Znak"/>
    <w:link w:val="Podtytu"/>
    <w:rsid w:val="005E4249"/>
    <w:rPr>
      <w:i/>
      <w:sz w:val="22"/>
    </w:rPr>
  </w:style>
  <w:style w:type="paragraph" w:styleId="NormalnyWeb">
    <w:name w:val="Normal (Web)"/>
    <w:basedOn w:val="Normalny"/>
    <w:uiPriority w:val="99"/>
    <w:unhideWhenUsed/>
    <w:rsid w:val="00BE22F8"/>
    <w:pPr>
      <w:spacing w:before="100" w:beforeAutospacing="1" w:after="100" w:afterAutospacing="1"/>
    </w:pPr>
  </w:style>
  <w:style w:type="paragraph" w:styleId="Tekstpodstawowy">
    <w:name w:val="Body Text"/>
    <w:basedOn w:val="Normalny"/>
    <w:link w:val="TekstpodstawowyZnak"/>
    <w:unhideWhenUsed/>
    <w:rsid w:val="00366012"/>
    <w:pPr>
      <w:widowControl w:val="0"/>
      <w:suppressAutoHyphens/>
      <w:spacing w:after="120"/>
    </w:pPr>
    <w:rPr>
      <w:rFonts w:eastAsia="SimSun" w:cs="Mangal"/>
      <w:kern w:val="2"/>
      <w:lang w:eastAsia="hi-IN" w:bidi="hi-IN"/>
    </w:rPr>
  </w:style>
  <w:style w:type="character" w:customStyle="1" w:styleId="TekstpodstawowyZnak">
    <w:name w:val="Tekst podstawowy Znak"/>
    <w:link w:val="Tekstpodstawowy"/>
    <w:rsid w:val="00366012"/>
    <w:rPr>
      <w:rFonts w:eastAsia="SimSun" w:cs="Mangal"/>
      <w:kern w:val="2"/>
      <w:sz w:val="24"/>
      <w:szCs w:val="24"/>
      <w:lang w:eastAsia="hi-IN" w:bidi="hi-IN"/>
    </w:rPr>
  </w:style>
  <w:style w:type="paragraph" w:customStyle="1" w:styleId="Tekstpodstawowy21">
    <w:name w:val="Tekst podstawowy 21"/>
    <w:basedOn w:val="Normalny"/>
    <w:uiPriority w:val="99"/>
    <w:rsid w:val="00AC6A8A"/>
    <w:pPr>
      <w:suppressAutoHyphens/>
      <w:jc w:val="both"/>
    </w:pPr>
    <w:rPr>
      <w:rFonts w:ascii="Arial" w:hAnsi="Arial" w:cs="Arial"/>
      <w:lang w:eastAsia="ar-SA"/>
    </w:rPr>
  </w:style>
  <w:style w:type="character" w:styleId="Odwoaniedokomentarza">
    <w:name w:val="annotation reference"/>
    <w:rsid w:val="00592551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9255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592551"/>
  </w:style>
  <w:style w:type="paragraph" w:styleId="Tematkomentarza">
    <w:name w:val="annotation subject"/>
    <w:basedOn w:val="Tekstkomentarza"/>
    <w:next w:val="Tekstkomentarza"/>
    <w:link w:val="TematkomentarzaZnak"/>
    <w:rsid w:val="00592551"/>
    <w:rPr>
      <w:b/>
      <w:bCs/>
    </w:rPr>
  </w:style>
  <w:style w:type="character" w:customStyle="1" w:styleId="TematkomentarzaZnak">
    <w:name w:val="Temat komentarza Znak"/>
    <w:link w:val="Tematkomentarza"/>
    <w:rsid w:val="00592551"/>
    <w:rPr>
      <w:b/>
      <w:bCs/>
    </w:rPr>
  </w:style>
  <w:style w:type="paragraph" w:customStyle="1" w:styleId="msolistparagraph0">
    <w:name w:val="msolistparagraph"/>
    <w:basedOn w:val="Normalny"/>
    <w:rsid w:val="006F72CA"/>
    <w:pPr>
      <w:ind w:left="720"/>
      <w:contextualSpacing/>
    </w:pPr>
  </w:style>
  <w:style w:type="paragraph" w:customStyle="1" w:styleId="Default">
    <w:name w:val="Default"/>
    <w:rsid w:val="00990DB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ierozpoznanawzmianka1">
    <w:name w:val="Nierozpoznana wzmianka1"/>
    <w:uiPriority w:val="99"/>
    <w:semiHidden/>
    <w:unhideWhenUsed/>
    <w:rsid w:val="00EC2A70"/>
    <w:rPr>
      <w:color w:val="605E5C"/>
      <w:shd w:val="clear" w:color="auto" w:fill="E1DFDD"/>
    </w:rPr>
  </w:style>
  <w:style w:type="character" w:customStyle="1" w:styleId="gmail-apple-converted-space">
    <w:name w:val="gmail-apple-converted-space"/>
    <w:basedOn w:val="Domylnaczcionkaakapitu"/>
    <w:rsid w:val="00997D7C"/>
  </w:style>
  <w:style w:type="character" w:styleId="Uwydatnienie">
    <w:name w:val="Emphasis"/>
    <w:uiPriority w:val="20"/>
    <w:qFormat/>
    <w:rsid w:val="00E836DC"/>
    <w:rPr>
      <w:i/>
      <w:iCs/>
    </w:rPr>
  </w:style>
  <w:style w:type="character" w:customStyle="1" w:styleId="Nagwek3Znak">
    <w:name w:val="Nagłówek 3 Znak"/>
    <w:link w:val="Nagwek3"/>
    <w:rsid w:val="001B5E6E"/>
    <w:rPr>
      <w:rFonts w:ascii="Calibri Light" w:eastAsia="Times New Roman" w:hAnsi="Calibri Light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6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1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7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D21FFB-D9DD-4176-B293-7AAE8F390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1420</Words>
  <Characters>8521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ARR/BZ/…</vt:lpstr>
    </vt:vector>
  </TitlesOfParts>
  <Company>UMK</Company>
  <LinksUpToDate>false</LinksUpToDate>
  <CharactersWithSpaces>9922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ARR/BZ/…</dc:title>
  <dc:subject/>
  <dc:creator>rl</dc:creator>
  <cp:keywords/>
  <cp:lastModifiedBy>Rafał Żak</cp:lastModifiedBy>
  <cp:revision>2</cp:revision>
  <cp:lastPrinted>2023-03-27T13:25:00Z</cp:lastPrinted>
  <dcterms:created xsi:type="dcterms:W3CDTF">2023-03-27T13:26:00Z</dcterms:created>
  <dcterms:modified xsi:type="dcterms:W3CDTF">2023-03-27T13:26:00Z</dcterms:modified>
</cp:coreProperties>
</file>